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147" w:rsidRDefault="00C45147" w:rsidP="00C45147">
      <w:pPr>
        <w:pStyle w:val="3"/>
        <w:rPr>
          <w:b w:val="0"/>
          <w:i/>
          <w:sz w:val="24"/>
          <w:szCs w:val="24"/>
        </w:rPr>
      </w:pPr>
    </w:p>
    <w:p w:rsidR="003E5095" w:rsidRDefault="003E5095" w:rsidP="003E5095">
      <w:pPr>
        <w:pStyle w:val="33"/>
        <w:ind w:right="567" w:firstLine="709"/>
        <w:rPr>
          <w:b/>
          <w:sz w:val="28"/>
          <w:szCs w:val="28"/>
        </w:rPr>
      </w:pPr>
      <w:r>
        <w:rPr>
          <w:b/>
          <w:sz w:val="28"/>
          <w:szCs w:val="28"/>
        </w:rPr>
        <w:t xml:space="preserve">                                                </w:t>
      </w:r>
      <w:r>
        <w:rPr>
          <w:b/>
          <w:noProof/>
          <w:sz w:val="28"/>
          <w:szCs w:val="28"/>
        </w:rPr>
        <w:drawing>
          <wp:inline distT="0" distB="0" distL="0" distR="0">
            <wp:extent cx="504825" cy="600075"/>
            <wp:effectExtent l="19050" t="0" r="9525" b="0"/>
            <wp:docPr id="2"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6"/>
                    <a:srcRect/>
                    <a:stretch>
                      <a:fillRect/>
                    </a:stretch>
                  </pic:blipFill>
                  <pic:spPr bwMode="auto">
                    <a:xfrm>
                      <a:off x="0" y="0"/>
                      <a:ext cx="504825" cy="600075"/>
                    </a:xfrm>
                    <a:prstGeom prst="rect">
                      <a:avLst/>
                    </a:prstGeom>
                    <a:noFill/>
                    <a:ln w="9525">
                      <a:noFill/>
                      <a:miter lim="800000"/>
                      <a:headEnd/>
                      <a:tailEnd/>
                    </a:ln>
                  </pic:spPr>
                </pic:pic>
              </a:graphicData>
            </a:graphic>
          </wp:inline>
        </w:drawing>
      </w:r>
    </w:p>
    <w:p w:rsidR="003E5095" w:rsidRDefault="003E5095" w:rsidP="003E5095">
      <w:pPr>
        <w:pStyle w:val="33"/>
        <w:ind w:right="567" w:firstLine="709"/>
        <w:rPr>
          <w:b/>
          <w:sz w:val="28"/>
          <w:szCs w:val="28"/>
        </w:rPr>
      </w:pPr>
    </w:p>
    <w:p w:rsidR="003E5095" w:rsidRDefault="003E5095" w:rsidP="003E5095">
      <w:pPr>
        <w:pStyle w:val="33"/>
        <w:ind w:right="567" w:firstLine="709"/>
        <w:rPr>
          <w:b/>
          <w:sz w:val="28"/>
          <w:szCs w:val="28"/>
        </w:rPr>
      </w:pPr>
      <w:r>
        <w:rPr>
          <w:b/>
          <w:sz w:val="28"/>
          <w:szCs w:val="28"/>
        </w:rPr>
        <w:t xml:space="preserve">                                СОВЕТ ДЕПУТАТОВ </w:t>
      </w:r>
    </w:p>
    <w:p w:rsidR="003E5095" w:rsidRDefault="003E5095" w:rsidP="003E5095">
      <w:pPr>
        <w:pStyle w:val="33"/>
        <w:ind w:right="567" w:firstLine="709"/>
        <w:rPr>
          <w:b/>
          <w:sz w:val="28"/>
          <w:szCs w:val="28"/>
        </w:rPr>
      </w:pPr>
      <w:r>
        <w:rPr>
          <w:b/>
          <w:sz w:val="28"/>
          <w:szCs w:val="28"/>
        </w:rPr>
        <w:t xml:space="preserve">                МУНИЦИПАЛЬНОГО ОБРАЗОВАНИЯ</w:t>
      </w:r>
    </w:p>
    <w:p w:rsidR="003E5095" w:rsidRDefault="003E5095" w:rsidP="003E5095">
      <w:pPr>
        <w:pStyle w:val="33"/>
        <w:ind w:right="567" w:firstLine="709"/>
        <w:rPr>
          <w:b/>
          <w:sz w:val="28"/>
          <w:szCs w:val="28"/>
        </w:rPr>
      </w:pPr>
      <w:r>
        <w:rPr>
          <w:b/>
          <w:sz w:val="28"/>
          <w:szCs w:val="28"/>
        </w:rPr>
        <w:t xml:space="preserve">                         КУТЛУЕВСКИЙ СЕЛЬСОВЕТ</w:t>
      </w:r>
    </w:p>
    <w:p w:rsidR="003E5095" w:rsidRDefault="003E5095" w:rsidP="003E5095">
      <w:pPr>
        <w:pStyle w:val="33"/>
        <w:ind w:right="567" w:firstLine="709"/>
        <w:rPr>
          <w:b/>
          <w:sz w:val="28"/>
          <w:szCs w:val="28"/>
        </w:rPr>
      </w:pPr>
      <w:r>
        <w:rPr>
          <w:b/>
          <w:sz w:val="28"/>
          <w:szCs w:val="28"/>
        </w:rPr>
        <w:t xml:space="preserve">                            АСЕКЕЕВСКОГО РАЙОНА </w:t>
      </w:r>
    </w:p>
    <w:p w:rsidR="003E5095" w:rsidRDefault="003E5095" w:rsidP="003E5095">
      <w:pPr>
        <w:pStyle w:val="33"/>
        <w:ind w:right="567" w:firstLine="709"/>
        <w:rPr>
          <w:b/>
          <w:sz w:val="28"/>
          <w:szCs w:val="28"/>
        </w:rPr>
      </w:pPr>
      <w:r>
        <w:rPr>
          <w:b/>
          <w:sz w:val="28"/>
          <w:szCs w:val="28"/>
        </w:rPr>
        <w:t xml:space="preserve">                           ОРЕНБУРГСКОЙ ОБЛАСТИ</w:t>
      </w:r>
    </w:p>
    <w:p w:rsidR="003E5095" w:rsidRDefault="003E5095" w:rsidP="003E5095">
      <w:pPr>
        <w:pStyle w:val="33"/>
        <w:ind w:right="567" w:firstLine="709"/>
        <w:rPr>
          <w:b/>
          <w:sz w:val="28"/>
          <w:szCs w:val="28"/>
        </w:rPr>
      </w:pPr>
      <w:r>
        <w:rPr>
          <w:b/>
          <w:sz w:val="28"/>
          <w:szCs w:val="28"/>
        </w:rPr>
        <w:t xml:space="preserve">                                         второго созыва</w:t>
      </w:r>
    </w:p>
    <w:p w:rsidR="003E5095" w:rsidRDefault="003E5095" w:rsidP="003E5095">
      <w:pPr>
        <w:pStyle w:val="33"/>
        <w:ind w:right="567" w:firstLine="709"/>
        <w:rPr>
          <w:b/>
          <w:sz w:val="28"/>
          <w:szCs w:val="28"/>
        </w:rPr>
      </w:pPr>
    </w:p>
    <w:p w:rsidR="003E5095" w:rsidRDefault="003E5095" w:rsidP="003E5095">
      <w:pPr>
        <w:pStyle w:val="33"/>
        <w:ind w:right="567" w:firstLine="709"/>
        <w:rPr>
          <w:b/>
          <w:sz w:val="32"/>
          <w:szCs w:val="32"/>
        </w:rPr>
      </w:pPr>
      <w:r>
        <w:rPr>
          <w:b/>
          <w:sz w:val="32"/>
          <w:szCs w:val="32"/>
        </w:rPr>
        <w:t xml:space="preserve">                                       РЕШЕНИЕ</w:t>
      </w:r>
    </w:p>
    <w:p w:rsidR="003E5095" w:rsidRDefault="003E5095" w:rsidP="003E5095">
      <w:pPr>
        <w:pStyle w:val="33"/>
        <w:ind w:right="567" w:firstLine="709"/>
        <w:rPr>
          <w:b/>
          <w:sz w:val="28"/>
          <w:szCs w:val="28"/>
        </w:rPr>
      </w:pPr>
    </w:p>
    <w:p w:rsidR="003E5095" w:rsidRPr="003E5095" w:rsidRDefault="003E5095" w:rsidP="003E5095">
      <w:pPr>
        <w:pStyle w:val="33"/>
        <w:ind w:right="567" w:firstLine="0"/>
        <w:rPr>
          <w:b/>
          <w:sz w:val="28"/>
          <w:szCs w:val="28"/>
        </w:rPr>
      </w:pPr>
      <w:r w:rsidRPr="003E5095">
        <w:rPr>
          <w:b/>
          <w:sz w:val="28"/>
          <w:szCs w:val="28"/>
        </w:rPr>
        <w:t xml:space="preserve">         19.06. 2015    </w:t>
      </w:r>
      <w:r>
        <w:rPr>
          <w:b/>
          <w:sz w:val="28"/>
          <w:szCs w:val="28"/>
        </w:rPr>
        <w:t xml:space="preserve">                          </w:t>
      </w:r>
      <w:proofErr w:type="spellStart"/>
      <w:r w:rsidRPr="003E5095">
        <w:rPr>
          <w:b/>
          <w:sz w:val="28"/>
          <w:szCs w:val="28"/>
        </w:rPr>
        <w:t>с</w:t>
      </w:r>
      <w:proofErr w:type="gramStart"/>
      <w:r w:rsidRPr="003E5095">
        <w:rPr>
          <w:b/>
          <w:sz w:val="28"/>
          <w:szCs w:val="28"/>
        </w:rPr>
        <w:t>.К</w:t>
      </w:r>
      <w:proofErr w:type="gramEnd"/>
      <w:r w:rsidRPr="003E5095">
        <w:rPr>
          <w:b/>
          <w:sz w:val="28"/>
          <w:szCs w:val="28"/>
        </w:rPr>
        <w:t>утлуево</w:t>
      </w:r>
      <w:proofErr w:type="spellEnd"/>
      <w:r w:rsidRPr="003E5095">
        <w:rPr>
          <w:b/>
          <w:sz w:val="28"/>
          <w:szCs w:val="28"/>
        </w:rPr>
        <w:t xml:space="preserve">                             </w:t>
      </w:r>
      <w:r>
        <w:rPr>
          <w:b/>
          <w:sz w:val="28"/>
          <w:szCs w:val="28"/>
        </w:rPr>
        <w:t xml:space="preserve">   </w:t>
      </w:r>
      <w:r w:rsidRPr="003E5095">
        <w:rPr>
          <w:b/>
          <w:sz w:val="28"/>
          <w:szCs w:val="28"/>
        </w:rPr>
        <w:t xml:space="preserve">     № 144</w:t>
      </w:r>
    </w:p>
    <w:p w:rsidR="00C45147" w:rsidRDefault="00C45147" w:rsidP="00C45147">
      <w:pPr>
        <w:pStyle w:val="3"/>
        <w:jc w:val="right"/>
        <w:rPr>
          <w:b w:val="0"/>
          <w:i/>
          <w:sz w:val="24"/>
          <w:szCs w:val="24"/>
        </w:rPr>
      </w:pPr>
    </w:p>
    <w:p w:rsidR="00C45147" w:rsidRPr="00CA4BB5" w:rsidRDefault="00C45147" w:rsidP="00C45147">
      <w:pPr>
        <w:spacing w:after="0" w:line="240" w:lineRule="auto"/>
        <w:rPr>
          <w:rFonts w:ascii="Times New Roman" w:hAnsi="Times New Roman" w:cs="Times New Roman"/>
          <w:sz w:val="28"/>
          <w:szCs w:val="28"/>
        </w:rPr>
      </w:pPr>
    </w:p>
    <w:p w:rsidR="00C45147" w:rsidRDefault="00C45147" w:rsidP="00C45147">
      <w:pPr>
        <w:spacing w:after="0" w:line="240" w:lineRule="auto"/>
        <w:rPr>
          <w:rFonts w:ascii="Times New Roman" w:hAnsi="Times New Roman" w:cs="Times New Roman"/>
          <w:b/>
          <w:sz w:val="28"/>
          <w:szCs w:val="28"/>
        </w:rPr>
      </w:pPr>
    </w:p>
    <w:p w:rsidR="005F0C82" w:rsidRDefault="005F0C82" w:rsidP="005F0C82">
      <w:pPr>
        <w:pStyle w:val="40"/>
        <w:shd w:val="clear" w:color="auto" w:fill="auto"/>
        <w:spacing w:before="0" w:after="0" w:line="280" w:lineRule="exact"/>
        <w:ind w:left="20"/>
      </w:pPr>
      <w:r>
        <w:rPr>
          <w:rStyle w:val="4"/>
          <w:color w:val="000000"/>
        </w:rPr>
        <w:t>Об утверждении Положения</w:t>
      </w:r>
    </w:p>
    <w:p w:rsidR="005F0C82" w:rsidRDefault="005F0C82" w:rsidP="005F0C82">
      <w:pPr>
        <w:pStyle w:val="40"/>
        <w:shd w:val="clear" w:color="auto" w:fill="auto"/>
        <w:spacing w:before="0" w:after="244" w:line="322" w:lineRule="exact"/>
        <w:ind w:left="20"/>
      </w:pPr>
      <w:r>
        <w:rPr>
          <w:rStyle w:val="4"/>
          <w:color w:val="000000"/>
        </w:rPr>
        <w:t>«О порядке юридического и технического оформления проектов</w:t>
      </w:r>
      <w:r>
        <w:rPr>
          <w:rStyle w:val="4"/>
          <w:color w:val="000000"/>
        </w:rPr>
        <w:br/>
        <w:t>муниципальных нормативных правовых актов»</w:t>
      </w:r>
    </w:p>
    <w:p w:rsidR="005F0C82" w:rsidRPr="00385D3A" w:rsidRDefault="005F0C82" w:rsidP="00385D3A">
      <w:pPr>
        <w:pStyle w:val="210"/>
        <w:shd w:val="clear" w:color="auto" w:fill="auto"/>
        <w:tabs>
          <w:tab w:val="left" w:leader="underscore" w:pos="5140"/>
          <w:tab w:val="left" w:leader="underscore" w:pos="9257"/>
        </w:tabs>
        <w:spacing w:before="0" w:after="270" w:line="317" w:lineRule="exact"/>
        <w:ind w:firstLine="580"/>
        <w:rPr>
          <w:color w:val="000000"/>
          <w:shd w:val="clear" w:color="auto" w:fill="FFFFFF"/>
        </w:rPr>
      </w:pPr>
      <w:r>
        <w:rPr>
          <w:rStyle w:val="21"/>
          <w:color w:val="000000"/>
        </w:rPr>
        <w:t xml:space="preserve">На основании статьи 43 Федерального закона от 06.10.2003 </w:t>
      </w:r>
      <w:r>
        <w:rPr>
          <w:rStyle w:val="21"/>
          <w:color w:val="000000"/>
          <w:lang w:val="en-US" w:eastAsia="en-US"/>
        </w:rPr>
        <w:t>N</w:t>
      </w:r>
      <w:r w:rsidRPr="005F0C82">
        <w:rPr>
          <w:rStyle w:val="21"/>
          <w:color w:val="000000"/>
          <w:lang w:eastAsia="en-US"/>
        </w:rPr>
        <w:t xml:space="preserve"> </w:t>
      </w:r>
      <w:r>
        <w:rPr>
          <w:rStyle w:val="21"/>
          <w:color w:val="000000"/>
        </w:rPr>
        <w:t>131-ФЗ "Об общих принципах организации местного самоуправления в Российской Федерации" и руководствуясь Устав</w:t>
      </w:r>
      <w:r w:rsidR="00E27DE5">
        <w:rPr>
          <w:rStyle w:val="21"/>
          <w:color w:val="000000"/>
        </w:rPr>
        <w:t xml:space="preserve">ом </w:t>
      </w:r>
      <w:r>
        <w:rPr>
          <w:rStyle w:val="21"/>
          <w:color w:val="000000"/>
        </w:rPr>
        <w:t xml:space="preserve"> МО</w:t>
      </w:r>
      <w:r w:rsidR="00385D3A">
        <w:rPr>
          <w:rStyle w:val="21"/>
          <w:color w:val="000000"/>
        </w:rPr>
        <w:t xml:space="preserve"> </w:t>
      </w:r>
      <w:proofErr w:type="spellStart"/>
      <w:r w:rsidR="003E5095">
        <w:rPr>
          <w:rStyle w:val="21"/>
          <w:color w:val="000000"/>
        </w:rPr>
        <w:t>Кутлу</w:t>
      </w:r>
      <w:r w:rsidR="00385D3A">
        <w:rPr>
          <w:rStyle w:val="21"/>
          <w:color w:val="000000"/>
        </w:rPr>
        <w:t>евский</w:t>
      </w:r>
      <w:proofErr w:type="spellEnd"/>
      <w:r w:rsidR="00385D3A">
        <w:rPr>
          <w:rStyle w:val="21"/>
          <w:color w:val="000000"/>
        </w:rPr>
        <w:t xml:space="preserve"> сельсовет </w:t>
      </w:r>
      <w:r w:rsidR="006C1ED0">
        <w:rPr>
          <w:rStyle w:val="21"/>
          <w:color w:val="000000"/>
        </w:rPr>
        <w:t>у</w:t>
      </w:r>
      <w:r>
        <w:rPr>
          <w:rStyle w:val="21"/>
          <w:color w:val="000000"/>
        </w:rPr>
        <w:t>твердить Положение «О порядке юридического и технического оформления проектов муниципальных нормативных правовых актов» согласно приложению.</w:t>
      </w:r>
    </w:p>
    <w:p w:rsidR="005F0C82" w:rsidRDefault="005F0C82" w:rsidP="005F0C82">
      <w:pPr>
        <w:pStyle w:val="210"/>
        <w:numPr>
          <w:ilvl w:val="0"/>
          <w:numId w:val="1"/>
        </w:numPr>
        <w:shd w:val="clear" w:color="auto" w:fill="auto"/>
        <w:tabs>
          <w:tab w:val="left" w:pos="977"/>
        </w:tabs>
        <w:spacing w:before="0" w:after="0" w:line="322" w:lineRule="exact"/>
        <w:ind w:firstLine="580"/>
      </w:pPr>
      <w:r>
        <w:rPr>
          <w:rStyle w:val="21"/>
          <w:color w:val="000000"/>
        </w:rPr>
        <w:t>Установить, что настоящее решение вступает в силу после его</w:t>
      </w:r>
    </w:p>
    <w:p w:rsidR="005F0C82" w:rsidRDefault="00385D3A" w:rsidP="005F0C82">
      <w:pPr>
        <w:pStyle w:val="210"/>
        <w:shd w:val="clear" w:color="auto" w:fill="auto"/>
        <w:tabs>
          <w:tab w:val="left" w:leader="underscore" w:pos="7536"/>
          <w:tab w:val="left" w:leader="underscore" w:pos="9257"/>
        </w:tabs>
        <w:spacing w:before="0" w:after="0" w:line="322" w:lineRule="exact"/>
      </w:pPr>
      <w:r>
        <w:rPr>
          <w:rStyle w:val="21"/>
          <w:color w:val="000000"/>
        </w:rPr>
        <w:t>обнародования</w:t>
      </w:r>
      <w:r w:rsidR="005F0C82">
        <w:rPr>
          <w:rStyle w:val="21"/>
          <w:color w:val="000000"/>
        </w:rPr>
        <w:t>.</w:t>
      </w:r>
    </w:p>
    <w:p w:rsidR="005F0C82" w:rsidRDefault="005F0C82" w:rsidP="005F0C82">
      <w:pPr>
        <w:pStyle w:val="210"/>
        <w:numPr>
          <w:ilvl w:val="0"/>
          <w:numId w:val="1"/>
        </w:numPr>
        <w:shd w:val="clear" w:color="auto" w:fill="auto"/>
        <w:tabs>
          <w:tab w:val="left" w:pos="1176"/>
          <w:tab w:val="left" w:leader="underscore" w:pos="3931"/>
        </w:tabs>
        <w:spacing w:before="0" w:after="0" w:line="322" w:lineRule="exact"/>
        <w:ind w:firstLine="580"/>
      </w:pPr>
      <w:r>
        <w:rPr>
          <w:rStyle w:val="21"/>
          <w:color w:val="000000"/>
        </w:rPr>
        <w:t xml:space="preserve">Поручить организацию исполнения настоящего решения  </w:t>
      </w:r>
      <w:r w:rsidR="00E27DE5">
        <w:rPr>
          <w:rStyle w:val="21"/>
          <w:color w:val="000000"/>
        </w:rPr>
        <w:t>спец</w:t>
      </w:r>
      <w:r w:rsidR="00C22A77">
        <w:rPr>
          <w:rStyle w:val="21"/>
          <w:color w:val="000000"/>
        </w:rPr>
        <w:t xml:space="preserve">иалисту администрации </w:t>
      </w:r>
      <w:proofErr w:type="spellStart"/>
      <w:r w:rsidR="003E5095">
        <w:rPr>
          <w:rStyle w:val="21"/>
          <w:color w:val="000000"/>
        </w:rPr>
        <w:t>Вафиной</w:t>
      </w:r>
      <w:proofErr w:type="spellEnd"/>
      <w:r w:rsidR="003E5095">
        <w:rPr>
          <w:rStyle w:val="21"/>
          <w:color w:val="000000"/>
        </w:rPr>
        <w:t xml:space="preserve"> А.А</w:t>
      </w:r>
    </w:p>
    <w:p w:rsidR="005F0C82" w:rsidRDefault="003E5095" w:rsidP="005F0C82">
      <w:pPr>
        <w:pStyle w:val="210"/>
        <w:numPr>
          <w:ilvl w:val="0"/>
          <w:numId w:val="1"/>
        </w:numPr>
        <w:shd w:val="clear" w:color="auto" w:fill="auto"/>
        <w:tabs>
          <w:tab w:val="left" w:pos="977"/>
        </w:tabs>
        <w:spacing w:before="0" w:after="0" w:line="322" w:lineRule="exact"/>
        <w:ind w:firstLine="580"/>
      </w:pPr>
      <w:proofErr w:type="gramStart"/>
      <w:r>
        <w:rPr>
          <w:rStyle w:val="21"/>
          <w:color w:val="000000"/>
        </w:rPr>
        <w:t>К</w:t>
      </w:r>
      <w:r w:rsidR="005F0C82">
        <w:rPr>
          <w:rStyle w:val="21"/>
          <w:color w:val="000000"/>
        </w:rPr>
        <w:t>онтроль за</w:t>
      </w:r>
      <w:proofErr w:type="gramEnd"/>
      <w:r w:rsidR="005F0C82">
        <w:rPr>
          <w:rStyle w:val="21"/>
          <w:color w:val="000000"/>
        </w:rPr>
        <w:t xml:space="preserve"> исполнением настоящего решения </w:t>
      </w:r>
      <w:r w:rsidR="00E27DE5">
        <w:rPr>
          <w:rStyle w:val="21"/>
          <w:color w:val="000000"/>
        </w:rPr>
        <w:t>оставляю за собой</w:t>
      </w:r>
    </w:p>
    <w:p w:rsidR="005F0C82" w:rsidRDefault="005F0C82" w:rsidP="005F0C82">
      <w:pPr>
        <w:rPr>
          <w:rFonts w:ascii="Times New Roman" w:hAnsi="Times New Roman" w:cs="Times New Roman"/>
          <w:sz w:val="28"/>
          <w:szCs w:val="28"/>
        </w:rPr>
      </w:pPr>
    </w:p>
    <w:p w:rsidR="00CA4BB5" w:rsidRDefault="00CA4BB5" w:rsidP="00CA4B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Глава муниципального образования, </w:t>
      </w:r>
    </w:p>
    <w:p w:rsidR="00CA4BB5" w:rsidRDefault="00CA4BB5" w:rsidP="00CA4BB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председатель Совета депутатов                                                </w:t>
      </w:r>
      <w:r w:rsidR="003E5095">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spellStart"/>
      <w:r w:rsidR="003E5095">
        <w:rPr>
          <w:rFonts w:ascii="Times New Roman" w:hAnsi="Times New Roman" w:cs="Times New Roman"/>
          <w:sz w:val="28"/>
          <w:szCs w:val="28"/>
        </w:rPr>
        <w:t>Р.З.Шарипов</w:t>
      </w:r>
      <w:proofErr w:type="spellEnd"/>
    </w:p>
    <w:p w:rsidR="00CA4BB5" w:rsidRDefault="00CA4BB5" w:rsidP="00CA4BB5">
      <w:pPr>
        <w:spacing w:after="0" w:line="240" w:lineRule="auto"/>
        <w:jc w:val="both"/>
        <w:rPr>
          <w:rFonts w:ascii="Times New Roman" w:hAnsi="Times New Roman" w:cs="Times New Roman"/>
          <w:sz w:val="28"/>
          <w:szCs w:val="28"/>
        </w:rPr>
      </w:pPr>
    </w:p>
    <w:p w:rsidR="00385D3A" w:rsidRDefault="00385D3A" w:rsidP="005F0C82">
      <w:pPr>
        <w:rPr>
          <w:rFonts w:ascii="Times New Roman" w:hAnsi="Times New Roman" w:cs="Times New Roman"/>
          <w:sz w:val="28"/>
          <w:szCs w:val="28"/>
        </w:rPr>
      </w:pPr>
    </w:p>
    <w:p w:rsidR="00CA4BB5" w:rsidRDefault="00CA4BB5" w:rsidP="005F0C82">
      <w:pPr>
        <w:pStyle w:val="210"/>
        <w:shd w:val="clear" w:color="auto" w:fill="auto"/>
        <w:tabs>
          <w:tab w:val="left" w:pos="7279"/>
          <w:tab w:val="left" w:pos="8304"/>
        </w:tabs>
        <w:spacing w:before="0" w:after="249" w:line="280" w:lineRule="exact"/>
        <w:ind w:left="4800"/>
        <w:rPr>
          <w:rStyle w:val="21"/>
          <w:color w:val="000000"/>
        </w:rPr>
      </w:pPr>
    </w:p>
    <w:p w:rsidR="00CA4BB5" w:rsidRDefault="00CA4BB5" w:rsidP="005F0C82">
      <w:pPr>
        <w:pStyle w:val="210"/>
        <w:shd w:val="clear" w:color="auto" w:fill="auto"/>
        <w:tabs>
          <w:tab w:val="left" w:pos="7279"/>
          <w:tab w:val="left" w:pos="8304"/>
        </w:tabs>
        <w:spacing w:before="0" w:after="249" w:line="280" w:lineRule="exact"/>
        <w:ind w:left="4800"/>
        <w:rPr>
          <w:rStyle w:val="21"/>
          <w:color w:val="000000"/>
        </w:rPr>
      </w:pPr>
    </w:p>
    <w:p w:rsidR="00CA4BB5" w:rsidRDefault="00CA4BB5" w:rsidP="005F0C82">
      <w:pPr>
        <w:pStyle w:val="210"/>
        <w:shd w:val="clear" w:color="auto" w:fill="auto"/>
        <w:tabs>
          <w:tab w:val="left" w:pos="7279"/>
          <w:tab w:val="left" w:pos="8304"/>
        </w:tabs>
        <w:spacing w:before="0" w:after="249" w:line="280" w:lineRule="exact"/>
        <w:ind w:left="4800"/>
        <w:rPr>
          <w:rStyle w:val="21"/>
          <w:color w:val="000000"/>
        </w:rPr>
      </w:pPr>
    </w:p>
    <w:p w:rsidR="003E5095" w:rsidRPr="00C34181" w:rsidRDefault="003E5095" w:rsidP="003E5095">
      <w:pPr>
        <w:pStyle w:val="310"/>
        <w:shd w:val="clear" w:color="auto" w:fill="auto"/>
        <w:spacing w:after="0" w:line="240" w:lineRule="auto"/>
        <w:rPr>
          <w:b/>
          <w:color w:val="000000"/>
        </w:rPr>
      </w:pPr>
      <w:r w:rsidRPr="003922AB">
        <w:rPr>
          <w:b/>
          <w:color w:val="000000"/>
        </w:rPr>
        <w:lastRenderedPageBreak/>
        <w:t xml:space="preserve">            </w:t>
      </w:r>
      <w:r>
        <w:rPr>
          <w:b/>
          <w:color w:val="000000"/>
        </w:rPr>
        <w:t xml:space="preserve">                                                                                                  </w:t>
      </w:r>
      <w:r w:rsidRPr="00C34181">
        <w:rPr>
          <w:b/>
          <w:color w:val="000000"/>
        </w:rPr>
        <w:t xml:space="preserve">Приложение </w:t>
      </w:r>
    </w:p>
    <w:p w:rsidR="003E5095" w:rsidRPr="00C34181" w:rsidRDefault="003E5095" w:rsidP="003E5095">
      <w:pPr>
        <w:pStyle w:val="310"/>
        <w:shd w:val="clear" w:color="auto" w:fill="auto"/>
        <w:spacing w:after="0" w:line="240" w:lineRule="auto"/>
        <w:jc w:val="center"/>
        <w:rPr>
          <w:b/>
          <w:color w:val="000000"/>
        </w:rPr>
      </w:pPr>
      <w:r w:rsidRPr="00C34181">
        <w:rPr>
          <w:b/>
          <w:color w:val="000000"/>
        </w:rPr>
        <w:t xml:space="preserve">                                                                          к решению Совета депутатов </w:t>
      </w:r>
    </w:p>
    <w:p w:rsidR="003E5095" w:rsidRPr="00C34181" w:rsidRDefault="003E5095" w:rsidP="003E5095">
      <w:pPr>
        <w:pStyle w:val="310"/>
        <w:shd w:val="clear" w:color="auto" w:fill="auto"/>
        <w:spacing w:after="0" w:line="240" w:lineRule="auto"/>
        <w:jc w:val="center"/>
        <w:rPr>
          <w:b/>
          <w:color w:val="000000"/>
        </w:rPr>
      </w:pPr>
      <w:r w:rsidRPr="00C34181">
        <w:rPr>
          <w:b/>
          <w:color w:val="000000"/>
        </w:rPr>
        <w:t xml:space="preserve">                                                                                                   № </w:t>
      </w:r>
      <w:r>
        <w:rPr>
          <w:b/>
          <w:color w:val="000000"/>
        </w:rPr>
        <w:t>144</w:t>
      </w:r>
      <w:r w:rsidRPr="00C34181">
        <w:rPr>
          <w:b/>
          <w:color w:val="000000"/>
        </w:rPr>
        <w:t xml:space="preserve"> от </w:t>
      </w:r>
      <w:r>
        <w:rPr>
          <w:b/>
          <w:color w:val="000000"/>
        </w:rPr>
        <w:t>19.06</w:t>
      </w:r>
      <w:r w:rsidRPr="00C34181">
        <w:rPr>
          <w:b/>
          <w:color w:val="000000"/>
        </w:rPr>
        <w:t xml:space="preserve"> .2015</w:t>
      </w:r>
    </w:p>
    <w:p w:rsidR="00CA4BB5" w:rsidRDefault="00CA4BB5" w:rsidP="005F0C82">
      <w:pPr>
        <w:pStyle w:val="210"/>
        <w:shd w:val="clear" w:color="auto" w:fill="auto"/>
        <w:tabs>
          <w:tab w:val="left" w:pos="7279"/>
          <w:tab w:val="left" w:pos="8304"/>
        </w:tabs>
        <w:spacing w:before="0" w:after="249" w:line="280" w:lineRule="exact"/>
        <w:ind w:left="4800"/>
        <w:rPr>
          <w:rStyle w:val="21"/>
          <w:color w:val="000000"/>
        </w:rPr>
      </w:pPr>
    </w:p>
    <w:p w:rsidR="005F0C82" w:rsidRPr="003E5095" w:rsidRDefault="005F0C82" w:rsidP="00907328">
      <w:pPr>
        <w:pStyle w:val="40"/>
        <w:shd w:val="clear" w:color="auto" w:fill="auto"/>
        <w:spacing w:before="0" w:after="0" w:line="240" w:lineRule="auto"/>
        <w:ind w:left="20"/>
        <w:rPr>
          <w:b w:val="0"/>
        </w:rPr>
      </w:pPr>
      <w:r w:rsidRPr="003E5095">
        <w:rPr>
          <w:rStyle w:val="4"/>
          <w:b/>
          <w:color w:val="000000"/>
        </w:rPr>
        <w:t>Положение</w:t>
      </w:r>
    </w:p>
    <w:p w:rsidR="005F0C82" w:rsidRDefault="005F0C82" w:rsidP="00907328">
      <w:pPr>
        <w:pStyle w:val="40"/>
        <w:shd w:val="clear" w:color="auto" w:fill="auto"/>
        <w:spacing w:before="0" w:after="0" w:line="240" w:lineRule="auto"/>
        <w:ind w:left="20"/>
        <w:rPr>
          <w:rStyle w:val="4"/>
          <w:b/>
          <w:color w:val="000000"/>
        </w:rPr>
      </w:pPr>
      <w:r w:rsidRPr="003E5095">
        <w:rPr>
          <w:rStyle w:val="4"/>
          <w:b/>
          <w:color w:val="000000"/>
        </w:rPr>
        <w:t>«О порядке юридического и технического оформления проектов</w:t>
      </w:r>
      <w:r w:rsidRPr="003E5095">
        <w:rPr>
          <w:rStyle w:val="4"/>
          <w:b/>
          <w:color w:val="000000"/>
        </w:rPr>
        <w:br/>
        <w:t>муниципальных нормативных правовых актов»</w:t>
      </w:r>
    </w:p>
    <w:p w:rsidR="003E5095" w:rsidRPr="003E5095" w:rsidRDefault="003E5095" w:rsidP="00907328">
      <w:pPr>
        <w:pStyle w:val="40"/>
        <w:shd w:val="clear" w:color="auto" w:fill="auto"/>
        <w:spacing w:before="0" w:after="0" w:line="240" w:lineRule="auto"/>
        <w:ind w:left="20"/>
        <w:rPr>
          <w:b w:val="0"/>
        </w:rPr>
      </w:pPr>
    </w:p>
    <w:p w:rsidR="005F0C82" w:rsidRPr="00907328" w:rsidRDefault="005F0C82" w:rsidP="00907328">
      <w:pPr>
        <w:pStyle w:val="210"/>
        <w:shd w:val="clear" w:color="auto" w:fill="auto"/>
        <w:spacing w:before="0" w:after="0" w:line="240" w:lineRule="auto"/>
        <w:ind w:firstLine="620"/>
      </w:pPr>
      <w:r w:rsidRPr="00907328">
        <w:rPr>
          <w:rStyle w:val="21"/>
          <w:color w:val="000000"/>
        </w:rPr>
        <w:t>Настоящее Положение определяет порядок юридического и технического оформления проектов муниципальных нормативных правовых актов (далее - проект МПА) при осуществлении правотворческой деятельности, работы по внесению изменений в правовые акты, по подготовке перечней правовых актов, подлежащих признанию утратившими силу, путем соблюдения единообразия в оформлении и использовании средств, правил и приемов правотворческой техники.</w:t>
      </w:r>
    </w:p>
    <w:p w:rsidR="005F0C82" w:rsidRPr="00907328" w:rsidRDefault="005F0C82" w:rsidP="00907328">
      <w:pPr>
        <w:pStyle w:val="40"/>
        <w:shd w:val="clear" w:color="auto" w:fill="auto"/>
        <w:spacing w:before="0" w:after="0" w:line="240" w:lineRule="auto"/>
        <w:ind w:left="2800"/>
        <w:jc w:val="left"/>
      </w:pPr>
      <w:r w:rsidRPr="00907328">
        <w:rPr>
          <w:rStyle w:val="4"/>
          <w:color w:val="000000"/>
        </w:rPr>
        <w:t>Статья 1. Структура проекта МПА</w:t>
      </w:r>
    </w:p>
    <w:p w:rsidR="005F0C82" w:rsidRPr="00907328" w:rsidRDefault="005F0C82" w:rsidP="00907328">
      <w:pPr>
        <w:pStyle w:val="210"/>
        <w:shd w:val="clear" w:color="auto" w:fill="auto"/>
        <w:spacing w:before="0" w:after="0" w:line="240" w:lineRule="auto"/>
        <w:ind w:firstLine="620"/>
      </w:pPr>
      <w:r w:rsidRPr="00907328">
        <w:rPr>
          <w:rStyle w:val="21"/>
          <w:color w:val="000000"/>
        </w:rPr>
        <w:t>1. Наименование проекта отражает его содержание и основной предмет правового регулирования. Наименование должно быть точным, четким и максимально информационно насыщенным, правильно отражать предмет правового регулирования с тем расчетом, чтобы исполнители могли по наименованию правового акта определить его основное содержание, легко запомнить, при необходимости быстро отыскать.</w:t>
      </w:r>
    </w:p>
    <w:p w:rsidR="005F0C82" w:rsidRPr="00907328" w:rsidRDefault="005F0C82" w:rsidP="00907328">
      <w:pPr>
        <w:pStyle w:val="210"/>
        <w:shd w:val="clear" w:color="auto" w:fill="auto"/>
        <w:spacing w:before="0" w:after="0" w:line="240" w:lineRule="auto"/>
        <w:ind w:firstLine="620"/>
      </w:pPr>
      <w:r w:rsidRPr="00907328">
        <w:rPr>
          <w:rStyle w:val="21"/>
          <w:color w:val="000000"/>
        </w:rPr>
        <w:t>Правовые акты со сложными и неоправданно длинными наименованиями загромождают законодательство, затрудняют систематизацию и понимание правовых актов. Особенно они неудобны при ссылках на них в других правовых актах, актах применения права, документах, статьях и т.д.</w:t>
      </w:r>
      <w:r w:rsidRPr="00907328">
        <w:rPr>
          <w:rStyle w:val="51"/>
          <w:rFonts w:ascii="Times New Roman" w:hAnsi="Times New Roman" w:cs="Times New Roman"/>
          <w:color w:val="000000"/>
        </w:rPr>
        <w:t xml:space="preserve"> </w:t>
      </w:r>
    </w:p>
    <w:p w:rsidR="003E5095" w:rsidRPr="007331A5" w:rsidRDefault="000B3EA2" w:rsidP="003E5095">
      <w:pPr>
        <w:pStyle w:val="210"/>
        <w:shd w:val="clear" w:color="auto" w:fill="auto"/>
        <w:spacing w:before="0" w:after="0" w:line="240" w:lineRule="auto"/>
        <w:rPr>
          <w:color w:val="000000"/>
        </w:rPr>
      </w:pPr>
      <w:r>
        <w:rPr>
          <w:rStyle w:val="21"/>
          <w:color w:val="000000"/>
        </w:rPr>
        <w:t xml:space="preserve">      </w:t>
      </w:r>
      <w:r w:rsidR="003E5095">
        <w:rPr>
          <w:rStyle w:val="21"/>
          <w:color w:val="000000"/>
        </w:rPr>
        <w:t>2. Преамбул</w:t>
      </w:r>
      <w:proofErr w:type="gramStart"/>
      <w:r w:rsidR="003E5095">
        <w:rPr>
          <w:rStyle w:val="21"/>
          <w:color w:val="000000"/>
        </w:rPr>
        <w:t>а(</w:t>
      </w:r>
      <w:proofErr w:type="gramEnd"/>
      <w:r w:rsidR="003E5095">
        <w:rPr>
          <w:rStyle w:val="21"/>
          <w:color w:val="000000"/>
        </w:rPr>
        <w:t xml:space="preserve">введение)-самостоятельная часть проекта МПА, которая </w:t>
      </w:r>
      <w:r w:rsidR="00404185" w:rsidRPr="00404185">
        <w:rPr>
          <w:rStyle w:val="21"/>
          <w:color w:val="000000"/>
        </w:rPr>
      </w:r>
      <w:r w:rsidR="006C1ED0">
        <w:rPr>
          <w:rStyle w:val="21"/>
          <w:color w:val="000000"/>
        </w:rPr>
        <w:pict>
          <v:shapetype id="_x0000_t202" coordsize="21600,21600" o:spt="202" path="m,l,21600r21600,l21600,xe">
            <v:stroke joinstyle="miter"/>
            <v:path gradientshapeok="t" o:connecttype="rect"/>
          </v:shapetype>
          <v:shape id="_x0000_s1026" type="#_x0000_t202" style="width:132.5pt;height:5.9pt;mso-wrap-distance-left:5pt;mso-wrap-distance-top:19.5pt;mso-wrap-distance-right:5pt;mso-position-horizontal-relative:char;mso-position-vertical-relative:line" wrapcoords="0 0" filled="f" stroked="f">
            <v:textbox style="layout-flow:vertical;mso-next-textbox:#_x0000_s1026;mso-fit-shape-to-text:t" inset="0,0,0,0">
              <w:txbxContent>
                <w:p w:rsidR="003E5095" w:rsidRPr="001D2F9E" w:rsidRDefault="003E5095" w:rsidP="003E5095"/>
              </w:txbxContent>
            </v:textbox>
            <w10:wrap type="none"/>
            <w10:anchorlock/>
          </v:shape>
        </w:pict>
      </w:r>
      <w:r w:rsidR="003E5095" w:rsidRPr="001E5ABC">
        <w:rPr>
          <w:rStyle w:val="51"/>
          <w:color w:val="000000"/>
          <w:sz w:val="28"/>
          <w:szCs w:val="28"/>
        </w:rPr>
        <w:t xml:space="preserve"> </w:t>
      </w:r>
      <w:r w:rsidR="003E5095">
        <w:rPr>
          <w:rStyle w:val="21"/>
          <w:color w:val="000000"/>
        </w:rPr>
        <w:t>определяет его цели и задачи, но не является обязательной.</w:t>
      </w:r>
    </w:p>
    <w:p w:rsidR="003E5095" w:rsidRDefault="003E5095" w:rsidP="003E5095">
      <w:pPr>
        <w:pStyle w:val="210"/>
        <w:shd w:val="clear" w:color="auto" w:fill="auto"/>
        <w:spacing w:before="0" w:after="0" w:line="240" w:lineRule="auto"/>
        <w:ind w:firstLine="620"/>
      </w:pPr>
      <w:r>
        <w:rPr>
          <w:rStyle w:val="21"/>
          <w:color w:val="000000"/>
        </w:rPr>
        <w:t>Преамбула:</w:t>
      </w:r>
    </w:p>
    <w:p w:rsidR="003E5095" w:rsidRDefault="003E5095" w:rsidP="003E5095">
      <w:pPr>
        <w:pStyle w:val="210"/>
        <w:shd w:val="clear" w:color="auto" w:fill="auto"/>
        <w:spacing w:before="0" w:after="0" w:line="240" w:lineRule="auto"/>
        <w:rPr>
          <w:rStyle w:val="21"/>
          <w:color w:val="000000"/>
        </w:rPr>
      </w:pPr>
      <w:r>
        <w:rPr>
          <w:rStyle w:val="21"/>
          <w:color w:val="000000"/>
        </w:rPr>
        <w:t xml:space="preserve">не содержит самостоятельные нормативные предписания; </w:t>
      </w:r>
    </w:p>
    <w:p w:rsidR="003E5095" w:rsidRDefault="003E5095" w:rsidP="003E5095">
      <w:pPr>
        <w:pStyle w:val="210"/>
        <w:shd w:val="clear" w:color="auto" w:fill="auto"/>
        <w:spacing w:before="0" w:after="0" w:line="240" w:lineRule="auto"/>
      </w:pPr>
      <w:r>
        <w:rPr>
          <w:rStyle w:val="21"/>
          <w:color w:val="000000"/>
        </w:rPr>
        <w:t>не делится на статьи;</w:t>
      </w:r>
    </w:p>
    <w:p w:rsidR="003E5095" w:rsidRDefault="003E5095" w:rsidP="003E5095">
      <w:pPr>
        <w:pStyle w:val="210"/>
        <w:shd w:val="clear" w:color="auto" w:fill="auto"/>
        <w:tabs>
          <w:tab w:val="left" w:pos="7279"/>
        </w:tabs>
        <w:spacing w:before="0" w:after="0" w:line="240" w:lineRule="auto"/>
        <w:rPr>
          <w:rStyle w:val="21"/>
          <w:color w:val="000000"/>
        </w:rPr>
      </w:pPr>
      <w:r>
        <w:rPr>
          <w:rStyle w:val="21"/>
          <w:color w:val="000000"/>
        </w:rPr>
        <w:t xml:space="preserve">не содержит ссылки на другие правовые акты, подлежащие признанию </w:t>
      </w:r>
      <w:proofErr w:type="gramStart"/>
      <w:r>
        <w:rPr>
          <w:rStyle w:val="21"/>
          <w:color w:val="000000"/>
        </w:rPr>
        <w:t>утратившими</w:t>
      </w:r>
      <w:proofErr w:type="gramEnd"/>
      <w:r>
        <w:rPr>
          <w:rStyle w:val="21"/>
          <w:color w:val="000000"/>
        </w:rPr>
        <w:t xml:space="preserve"> силу и изменению в связи с изданием правового акта; </w:t>
      </w:r>
    </w:p>
    <w:p w:rsidR="003E5095" w:rsidRDefault="003E5095" w:rsidP="003E5095">
      <w:pPr>
        <w:pStyle w:val="210"/>
        <w:shd w:val="clear" w:color="auto" w:fill="auto"/>
        <w:tabs>
          <w:tab w:val="left" w:pos="7279"/>
        </w:tabs>
        <w:spacing w:before="0" w:after="0" w:line="240" w:lineRule="auto"/>
      </w:pPr>
      <w:r>
        <w:rPr>
          <w:rStyle w:val="21"/>
          <w:color w:val="000000"/>
        </w:rPr>
        <w:t>не содержит легальные дефиниции;</w:t>
      </w:r>
      <w:r>
        <w:rPr>
          <w:rStyle w:val="21"/>
          <w:color w:val="000000"/>
        </w:rPr>
        <w:tab/>
        <w:t>.</w:t>
      </w:r>
    </w:p>
    <w:p w:rsidR="003E5095" w:rsidRDefault="003E5095" w:rsidP="003E5095">
      <w:pPr>
        <w:pStyle w:val="210"/>
        <w:shd w:val="clear" w:color="auto" w:fill="auto"/>
        <w:spacing w:before="0" w:after="0" w:line="240" w:lineRule="auto"/>
      </w:pPr>
      <w:r>
        <w:rPr>
          <w:rStyle w:val="21"/>
          <w:color w:val="000000"/>
        </w:rPr>
        <w:t>не формулирует предмет регулирования;</w:t>
      </w:r>
    </w:p>
    <w:p w:rsidR="003E5095" w:rsidRDefault="003E5095" w:rsidP="003E5095">
      <w:pPr>
        <w:pStyle w:val="210"/>
        <w:shd w:val="clear" w:color="auto" w:fill="auto"/>
        <w:spacing w:before="0" w:after="0" w:line="240" w:lineRule="auto"/>
      </w:pPr>
      <w:r>
        <w:rPr>
          <w:rStyle w:val="21"/>
          <w:color w:val="000000"/>
        </w:rPr>
        <w:t>не нумеруется.</w:t>
      </w:r>
    </w:p>
    <w:p w:rsidR="003E5095" w:rsidRDefault="003E5095" w:rsidP="003E5095">
      <w:pPr>
        <w:pStyle w:val="210"/>
        <w:shd w:val="clear" w:color="auto" w:fill="auto"/>
        <w:spacing w:before="0" w:after="0" w:line="240" w:lineRule="auto"/>
      </w:pPr>
      <w:r>
        <w:rPr>
          <w:rStyle w:val="21"/>
          <w:color w:val="000000"/>
        </w:rPr>
        <w:t>Преамбула предваряет те</w:t>
      </w:r>
      <w:proofErr w:type="gramStart"/>
      <w:r>
        <w:rPr>
          <w:rStyle w:val="21"/>
          <w:color w:val="000000"/>
        </w:rPr>
        <w:t>кст пр</w:t>
      </w:r>
      <w:proofErr w:type="gramEnd"/>
      <w:r>
        <w:rPr>
          <w:rStyle w:val="21"/>
          <w:color w:val="000000"/>
        </w:rPr>
        <w:t>оекта МПА.</w:t>
      </w:r>
    </w:p>
    <w:p w:rsidR="003E5095" w:rsidRDefault="003E5095" w:rsidP="003E5095">
      <w:pPr>
        <w:pStyle w:val="210"/>
        <w:shd w:val="clear" w:color="auto" w:fill="auto"/>
        <w:spacing w:before="0" w:after="0" w:line="240" w:lineRule="auto"/>
      </w:pPr>
      <w:r>
        <w:rPr>
          <w:rStyle w:val="21"/>
          <w:color w:val="000000"/>
        </w:rPr>
        <w:t>Структурные единицы проекта МПА не могут иметь преамбулу.</w:t>
      </w:r>
    </w:p>
    <w:p w:rsidR="005F0C82" w:rsidRPr="00907328" w:rsidRDefault="005F0C82" w:rsidP="00907328">
      <w:pPr>
        <w:pStyle w:val="210"/>
        <w:numPr>
          <w:ilvl w:val="0"/>
          <w:numId w:val="2"/>
        </w:numPr>
        <w:shd w:val="clear" w:color="auto" w:fill="auto"/>
        <w:tabs>
          <w:tab w:val="left" w:pos="982"/>
        </w:tabs>
        <w:spacing w:before="0" w:after="0" w:line="240" w:lineRule="auto"/>
        <w:ind w:firstLine="620"/>
      </w:pPr>
      <w:r w:rsidRPr="00907328">
        <w:rPr>
          <w:rStyle w:val="21"/>
          <w:color w:val="000000"/>
        </w:rPr>
        <w:t>Деление проекта МПА на структурные единицы упрощает пользование им, улучшает его внутреннее построение и систематизацию, осуществление ссылок, помогает быстро ориентироваться в нормативном материале.</w:t>
      </w:r>
    </w:p>
    <w:p w:rsidR="005F0C82" w:rsidRPr="00907328" w:rsidRDefault="005F0C82" w:rsidP="00907328">
      <w:pPr>
        <w:pStyle w:val="210"/>
        <w:shd w:val="clear" w:color="auto" w:fill="auto"/>
        <w:spacing w:before="0" w:after="0" w:line="240" w:lineRule="auto"/>
        <w:ind w:firstLine="620"/>
        <w:jc w:val="left"/>
      </w:pPr>
      <w:proofErr w:type="gramStart"/>
      <w:r w:rsidRPr="00907328">
        <w:rPr>
          <w:rStyle w:val="21"/>
          <w:color w:val="000000"/>
        </w:rPr>
        <w:t xml:space="preserve">Употребляются следующие структурные единицы правовых актов по </w:t>
      </w:r>
      <w:r w:rsidRPr="00907328">
        <w:rPr>
          <w:rStyle w:val="21"/>
          <w:color w:val="000000"/>
        </w:rPr>
        <w:lastRenderedPageBreak/>
        <w:t>нисходящей: раздел; глава; статья.</w:t>
      </w:r>
      <w:proofErr w:type="gramEnd"/>
    </w:p>
    <w:p w:rsidR="005F0C82" w:rsidRPr="00907328" w:rsidRDefault="005F0C82" w:rsidP="00907328">
      <w:pPr>
        <w:pStyle w:val="210"/>
        <w:shd w:val="clear" w:color="auto" w:fill="auto"/>
        <w:spacing w:before="0" w:after="0" w:line="240" w:lineRule="auto"/>
        <w:ind w:firstLine="620"/>
      </w:pPr>
      <w:r w:rsidRPr="00907328">
        <w:rPr>
          <w:rStyle w:val="21"/>
          <w:color w:val="000000"/>
        </w:rPr>
        <w:t>Вводить структурную единицу "раздел", если в проекте МПА нет глав, не следует.</w:t>
      </w:r>
    </w:p>
    <w:p w:rsidR="005F0C82" w:rsidRPr="00907328" w:rsidRDefault="005F0C82" w:rsidP="00907328">
      <w:pPr>
        <w:pStyle w:val="210"/>
        <w:shd w:val="clear" w:color="auto" w:fill="auto"/>
        <w:spacing w:before="0" w:after="0" w:line="240" w:lineRule="auto"/>
        <w:ind w:firstLine="620"/>
      </w:pPr>
      <w:proofErr w:type="gramStart"/>
      <w:r w:rsidRPr="00907328">
        <w:rPr>
          <w:rStyle w:val="21"/>
          <w:color w:val="000000"/>
        </w:rPr>
        <w:t>Возможно</w:t>
      </w:r>
      <w:proofErr w:type="gramEnd"/>
      <w:r w:rsidRPr="00907328">
        <w:rPr>
          <w:rStyle w:val="21"/>
          <w:color w:val="000000"/>
        </w:rPr>
        <w:t xml:space="preserve"> деление крупных систематизированных проектов МПА на части, разделов на подразделы, глав на параграфы.</w:t>
      </w:r>
    </w:p>
    <w:p w:rsidR="005F0C82" w:rsidRPr="00907328" w:rsidRDefault="005F0C82" w:rsidP="00907328">
      <w:pPr>
        <w:pStyle w:val="210"/>
        <w:numPr>
          <w:ilvl w:val="0"/>
          <w:numId w:val="2"/>
        </w:numPr>
        <w:shd w:val="clear" w:color="auto" w:fill="auto"/>
        <w:tabs>
          <w:tab w:val="left" w:pos="1007"/>
        </w:tabs>
        <w:spacing w:before="0" w:after="0" w:line="240" w:lineRule="auto"/>
        <w:ind w:left="620" w:right="6120"/>
        <w:jc w:val="left"/>
      </w:pPr>
      <w:r w:rsidRPr="00907328">
        <w:rPr>
          <w:rStyle w:val="21"/>
          <w:color w:val="000000"/>
        </w:rPr>
        <w:t>Часть проекта МПА: обозначается словами:</w:t>
      </w:r>
    </w:p>
    <w:p w:rsidR="005F0C82" w:rsidRPr="00907328" w:rsidRDefault="005F0C82" w:rsidP="00907328">
      <w:pPr>
        <w:pStyle w:val="210"/>
        <w:shd w:val="clear" w:color="auto" w:fill="auto"/>
        <w:spacing w:before="0" w:after="0" w:line="240" w:lineRule="auto"/>
        <w:ind w:right="40"/>
        <w:jc w:val="center"/>
      </w:pPr>
      <w:r w:rsidRPr="00907328">
        <w:rPr>
          <w:rStyle w:val="21"/>
          <w:color w:val="000000"/>
        </w:rPr>
        <w:t>ЧАСТЬ ПЕРВАЯ;</w:t>
      </w:r>
      <w:r w:rsidRPr="00907328">
        <w:rPr>
          <w:rStyle w:val="21"/>
          <w:color w:val="000000"/>
        </w:rPr>
        <w:br/>
        <w:t>ЧАСТЬ ВТОРАЯ</w:t>
      </w:r>
    </w:p>
    <w:p w:rsidR="005F0C82" w:rsidRPr="00907328" w:rsidRDefault="005F0C82" w:rsidP="00907328">
      <w:pPr>
        <w:pStyle w:val="210"/>
        <w:shd w:val="clear" w:color="auto" w:fill="auto"/>
        <w:spacing w:before="0" w:after="0" w:line="240" w:lineRule="auto"/>
        <w:ind w:firstLine="620"/>
      </w:pPr>
      <w:r w:rsidRPr="00907328">
        <w:rPr>
          <w:rStyle w:val="21"/>
          <w:color w:val="000000"/>
        </w:rPr>
        <w:t>может иметь наименование:</w:t>
      </w:r>
    </w:p>
    <w:p w:rsidR="005F0C82" w:rsidRPr="00907328" w:rsidRDefault="005F0C82" w:rsidP="00907328">
      <w:pPr>
        <w:pStyle w:val="210"/>
        <w:shd w:val="clear" w:color="auto" w:fill="auto"/>
        <w:spacing w:before="0" w:after="0" w:line="240" w:lineRule="auto"/>
        <w:ind w:right="40"/>
        <w:jc w:val="center"/>
      </w:pPr>
      <w:r w:rsidRPr="00907328">
        <w:rPr>
          <w:rStyle w:val="21"/>
          <w:color w:val="000000"/>
        </w:rPr>
        <w:t>ЧАСТЬ ПЕРВАЯ</w:t>
      </w:r>
      <w:r w:rsidRPr="00907328">
        <w:rPr>
          <w:rStyle w:val="21"/>
          <w:color w:val="000000"/>
        </w:rPr>
        <w:br/>
        <w:t>ОБЩИЕ ПОЛОЖЕНИЯ</w:t>
      </w:r>
    </w:p>
    <w:p w:rsidR="005F0C82" w:rsidRPr="00907328" w:rsidRDefault="005F0C82" w:rsidP="00907328">
      <w:pPr>
        <w:pStyle w:val="210"/>
        <w:shd w:val="clear" w:color="auto" w:fill="auto"/>
        <w:spacing w:before="0" w:after="0" w:line="240" w:lineRule="auto"/>
        <w:ind w:firstLine="620"/>
      </w:pPr>
      <w:r w:rsidRPr="00907328">
        <w:rPr>
          <w:rStyle w:val="21"/>
          <w:color w:val="000000"/>
        </w:rPr>
        <w:t>Обозначение и наименование части проекта МПА печатаются прописными буквами по центру страницы одно под другим.</w:t>
      </w:r>
    </w:p>
    <w:p w:rsidR="005F0C82" w:rsidRPr="00907328" w:rsidRDefault="005F0C82" w:rsidP="00907328">
      <w:pPr>
        <w:pStyle w:val="210"/>
        <w:shd w:val="clear" w:color="auto" w:fill="auto"/>
        <w:spacing w:before="0" w:after="0" w:line="240" w:lineRule="auto"/>
        <w:ind w:firstLine="620"/>
      </w:pPr>
      <w:r w:rsidRPr="00907328">
        <w:rPr>
          <w:rStyle w:val="21"/>
          <w:color w:val="000000"/>
        </w:rPr>
        <w:t>Наименование части проекта МПА печатается полужирным шрифтом.</w:t>
      </w:r>
    </w:p>
    <w:p w:rsidR="005F0C82" w:rsidRPr="00907328" w:rsidRDefault="005F0C82" w:rsidP="00907328">
      <w:pPr>
        <w:pStyle w:val="210"/>
        <w:numPr>
          <w:ilvl w:val="0"/>
          <w:numId w:val="2"/>
        </w:numPr>
        <w:shd w:val="clear" w:color="auto" w:fill="auto"/>
        <w:tabs>
          <w:tab w:val="left" w:pos="993"/>
        </w:tabs>
        <w:spacing w:before="0" w:after="0" w:line="240" w:lineRule="auto"/>
        <w:ind w:firstLine="620"/>
      </w:pPr>
      <w:r w:rsidRPr="00907328">
        <w:rPr>
          <w:rStyle w:val="21"/>
          <w:color w:val="000000"/>
        </w:rPr>
        <w:t>Раздел:</w:t>
      </w:r>
    </w:p>
    <w:p w:rsidR="005F0C82" w:rsidRPr="00907328" w:rsidRDefault="005F0C82" w:rsidP="00907328">
      <w:pPr>
        <w:pStyle w:val="210"/>
        <w:shd w:val="clear" w:color="auto" w:fill="auto"/>
        <w:spacing w:before="0" w:after="0" w:line="240" w:lineRule="auto"/>
        <w:ind w:left="620" w:right="1500"/>
        <w:jc w:val="left"/>
      </w:pPr>
      <w:r w:rsidRPr="00907328">
        <w:rPr>
          <w:rStyle w:val="21"/>
          <w:color w:val="000000"/>
        </w:rPr>
        <w:t>имеет порядковый номер, обозначаемый римскими цифрами; имеет наименование.</w:t>
      </w:r>
    </w:p>
    <w:p w:rsidR="005F0C82" w:rsidRPr="00907328" w:rsidRDefault="005F0C82" w:rsidP="00907328">
      <w:pPr>
        <w:pStyle w:val="210"/>
        <w:shd w:val="clear" w:color="auto" w:fill="auto"/>
        <w:spacing w:before="0" w:after="0" w:line="240" w:lineRule="auto"/>
        <w:ind w:firstLine="620"/>
      </w:pPr>
      <w:r w:rsidRPr="00907328">
        <w:rPr>
          <w:rStyle w:val="21"/>
          <w:color w:val="000000"/>
        </w:rPr>
        <w:t>Обозначение и наименование раздела печатаются прописными буквами</w:t>
      </w:r>
    </w:p>
    <w:p w:rsidR="005F0C82" w:rsidRPr="00907328" w:rsidRDefault="005F0C82" w:rsidP="00907328">
      <w:pPr>
        <w:pStyle w:val="210"/>
        <w:shd w:val="clear" w:color="auto" w:fill="auto"/>
        <w:spacing w:before="0" w:after="0" w:line="240" w:lineRule="auto"/>
        <w:ind w:left="620" w:right="1880"/>
        <w:jc w:val="left"/>
      </w:pPr>
      <w:r w:rsidRPr="00907328">
        <w:rPr>
          <w:rStyle w:val="21"/>
          <w:color w:val="000000"/>
        </w:rPr>
        <w:t>Наименование раздела печатается полужирным шрифтом. Пример:</w:t>
      </w:r>
    </w:p>
    <w:p w:rsidR="005F0C82" w:rsidRPr="00907328" w:rsidRDefault="005F0C82" w:rsidP="00907328">
      <w:pPr>
        <w:pStyle w:val="210"/>
        <w:shd w:val="clear" w:color="auto" w:fill="auto"/>
        <w:spacing w:before="0" w:after="0" w:line="240" w:lineRule="auto"/>
        <w:ind w:right="40"/>
        <w:jc w:val="center"/>
      </w:pPr>
      <w:r w:rsidRPr="00907328">
        <w:rPr>
          <w:rStyle w:val="21"/>
          <w:color w:val="000000"/>
        </w:rPr>
        <w:t>РАЗДЕЛ I</w:t>
      </w:r>
    </w:p>
    <w:p w:rsidR="005F0C82" w:rsidRPr="00907328" w:rsidRDefault="005F0C82" w:rsidP="00907328">
      <w:pPr>
        <w:pStyle w:val="210"/>
        <w:shd w:val="clear" w:color="auto" w:fill="auto"/>
        <w:spacing w:before="0" w:after="0" w:line="240" w:lineRule="auto"/>
        <w:ind w:left="2220"/>
        <w:jc w:val="left"/>
      </w:pPr>
      <w:r w:rsidRPr="00907328">
        <w:rPr>
          <w:rStyle w:val="21"/>
          <w:color w:val="000000"/>
        </w:rPr>
        <w:t>ОРГАНЫ МЕСТНОГО САМОУПРАВЛЕНИЯ</w:t>
      </w:r>
    </w:p>
    <w:p w:rsidR="005F0C82" w:rsidRPr="00907328" w:rsidRDefault="005F0C82" w:rsidP="00907328">
      <w:pPr>
        <w:pStyle w:val="210"/>
        <w:numPr>
          <w:ilvl w:val="0"/>
          <w:numId w:val="2"/>
        </w:numPr>
        <w:shd w:val="clear" w:color="auto" w:fill="auto"/>
        <w:tabs>
          <w:tab w:val="left" w:pos="1002"/>
        </w:tabs>
        <w:spacing w:before="0" w:after="0" w:line="240" w:lineRule="auto"/>
        <w:ind w:firstLine="620"/>
      </w:pPr>
      <w:r w:rsidRPr="00907328">
        <w:rPr>
          <w:rStyle w:val="21"/>
          <w:color w:val="000000"/>
        </w:rPr>
        <w:t>Подраздел:</w:t>
      </w:r>
    </w:p>
    <w:p w:rsidR="005F0C82" w:rsidRDefault="005F0C82" w:rsidP="00907328">
      <w:pPr>
        <w:pStyle w:val="210"/>
        <w:shd w:val="clear" w:color="auto" w:fill="auto"/>
        <w:spacing w:before="0" w:after="0" w:line="240" w:lineRule="auto"/>
        <w:ind w:right="1500" w:firstLine="620"/>
        <w:jc w:val="left"/>
        <w:rPr>
          <w:rStyle w:val="21"/>
          <w:color w:val="000000"/>
        </w:rPr>
      </w:pPr>
      <w:r w:rsidRPr="00907328">
        <w:rPr>
          <w:rStyle w:val="21"/>
          <w:color w:val="000000"/>
        </w:rPr>
        <w:t>имеет порядковый номер, обозначаемый римскими цифрами; имеет наименование.</w:t>
      </w:r>
    </w:p>
    <w:p w:rsidR="00907328" w:rsidRPr="00907328" w:rsidRDefault="00907328" w:rsidP="000B3EA2">
      <w:pPr>
        <w:pStyle w:val="210"/>
        <w:shd w:val="clear" w:color="auto" w:fill="auto"/>
        <w:tabs>
          <w:tab w:val="left" w:pos="3321"/>
        </w:tabs>
        <w:spacing w:before="0" w:after="0" w:line="240" w:lineRule="auto"/>
      </w:pPr>
      <w:r w:rsidRPr="00907328">
        <w:rPr>
          <w:rStyle w:val="21"/>
          <w:color w:val="000000"/>
        </w:rPr>
        <w:t>Обозначение</w:t>
      </w:r>
      <w:r w:rsidR="000B3EA2">
        <w:rPr>
          <w:rStyle w:val="21"/>
          <w:color w:val="000000"/>
        </w:rPr>
        <w:t xml:space="preserve"> </w:t>
      </w:r>
      <w:r w:rsidRPr="00907328">
        <w:rPr>
          <w:rStyle w:val="21"/>
          <w:color w:val="000000"/>
        </w:rPr>
        <w:t>подраздела печатается с прописной буквы и</w:t>
      </w:r>
      <w:r w:rsidR="000B3EA2">
        <w:rPr>
          <w:rStyle w:val="21"/>
          <w:color w:val="000000"/>
        </w:rPr>
        <w:t xml:space="preserve"> </w:t>
      </w:r>
      <w:r w:rsidRPr="00907328">
        <w:rPr>
          <w:rStyle w:val="21"/>
          <w:color w:val="000000"/>
        </w:rPr>
        <w:t>абзацного отступа.</w:t>
      </w:r>
    </w:p>
    <w:p w:rsidR="00907328" w:rsidRPr="00907328" w:rsidRDefault="00907328" w:rsidP="00907328">
      <w:pPr>
        <w:pStyle w:val="210"/>
        <w:shd w:val="clear" w:color="auto" w:fill="auto"/>
        <w:spacing w:before="0" w:after="0" w:line="240" w:lineRule="auto"/>
        <w:ind w:firstLine="580"/>
      </w:pPr>
      <w:r w:rsidRPr="00907328">
        <w:rPr>
          <w:rStyle w:val="21"/>
          <w:color w:val="000000"/>
        </w:rPr>
        <w:t>Наименование подраздела печатается с прописной буквы полужирным шрифтом в одну строку с обозначением номера подраздела, после которого ставится точка.</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5F0C82" w:rsidRPr="00907328" w:rsidRDefault="005F0C82" w:rsidP="00907328">
      <w:pPr>
        <w:pStyle w:val="210"/>
        <w:shd w:val="clear" w:color="auto" w:fill="auto"/>
        <w:spacing w:before="0" w:after="0" w:line="240" w:lineRule="auto"/>
        <w:ind w:left="2040"/>
        <w:jc w:val="left"/>
      </w:pPr>
      <w:r w:rsidRPr="00907328">
        <w:rPr>
          <w:rStyle w:val="21"/>
          <w:color w:val="000000"/>
        </w:rPr>
        <w:t>Подраздел I. Глава муниципального образования</w:t>
      </w:r>
    </w:p>
    <w:p w:rsidR="000B3EA2" w:rsidRPr="000B3EA2" w:rsidRDefault="000B3EA2" w:rsidP="000B3EA2">
      <w:pPr>
        <w:pStyle w:val="210"/>
        <w:shd w:val="clear" w:color="auto" w:fill="auto"/>
        <w:tabs>
          <w:tab w:val="left" w:pos="967"/>
        </w:tabs>
        <w:spacing w:before="0" w:after="0" w:line="240" w:lineRule="auto"/>
        <w:rPr>
          <w:rStyle w:val="21"/>
          <w:shd w:val="clear" w:color="auto" w:fill="auto"/>
        </w:rPr>
      </w:pPr>
    </w:p>
    <w:p w:rsidR="005F0C82" w:rsidRPr="00907328" w:rsidRDefault="005F0C82" w:rsidP="000B3EA2">
      <w:pPr>
        <w:pStyle w:val="210"/>
        <w:numPr>
          <w:ilvl w:val="0"/>
          <w:numId w:val="2"/>
        </w:numPr>
        <w:shd w:val="clear" w:color="auto" w:fill="auto"/>
        <w:tabs>
          <w:tab w:val="left" w:pos="967"/>
        </w:tabs>
        <w:spacing w:before="0" w:after="0" w:line="240" w:lineRule="auto"/>
      </w:pPr>
      <w:r w:rsidRPr="00907328">
        <w:rPr>
          <w:rStyle w:val="21"/>
          <w:color w:val="000000"/>
        </w:rPr>
        <w:t>Глава:</w:t>
      </w:r>
    </w:p>
    <w:p w:rsidR="005F0C82" w:rsidRPr="00907328" w:rsidRDefault="005F0C82" w:rsidP="00907328">
      <w:pPr>
        <w:pStyle w:val="210"/>
        <w:shd w:val="clear" w:color="auto" w:fill="auto"/>
        <w:spacing w:before="0" w:after="0" w:line="240" w:lineRule="auto"/>
        <w:ind w:firstLine="580"/>
      </w:pPr>
      <w:r w:rsidRPr="00907328">
        <w:rPr>
          <w:rStyle w:val="21"/>
          <w:color w:val="000000"/>
        </w:rPr>
        <w:t>нумеруется арабскими цифрами;</w:t>
      </w:r>
    </w:p>
    <w:p w:rsidR="005F0C82" w:rsidRPr="00907328" w:rsidRDefault="005F0C82" w:rsidP="00907328">
      <w:pPr>
        <w:pStyle w:val="210"/>
        <w:shd w:val="clear" w:color="auto" w:fill="auto"/>
        <w:spacing w:before="0" w:after="0" w:line="240" w:lineRule="auto"/>
        <w:ind w:firstLine="580"/>
      </w:pPr>
      <w:r w:rsidRPr="00907328">
        <w:rPr>
          <w:rStyle w:val="21"/>
          <w:color w:val="000000"/>
        </w:rPr>
        <w:t>имеет наименование.</w:t>
      </w:r>
    </w:p>
    <w:p w:rsidR="005F0C82" w:rsidRPr="00907328" w:rsidRDefault="005F0C82" w:rsidP="00907328">
      <w:pPr>
        <w:pStyle w:val="210"/>
        <w:shd w:val="clear" w:color="auto" w:fill="auto"/>
        <w:spacing w:before="0" w:after="0" w:line="240" w:lineRule="auto"/>
        <w:ind w:firstLine="580"/>
      </w:pPr>
      <w:r w:rsidRPr="00907328">
        <w:rPr>
          <w:rStyle w:val="21"/>
          <w:color w:val="000000"/>
        </w:rPr>
        <w:t>Обозначение главы печатается с прописной буквы и абзацного отступа.</w:t>
      </w:r>
    </w:p>
    <w:p w:rsidR="005F0C82" w:rsidRPr="00907328" w:rsidRDefault="005F0C82" w:rsidP="00907328">
      <w:pPr>
        <w:pStyle w:val="210"/>
        <w:shd w:val="clear" w:color="auto" w:fill="auto"/>
        <w:spacing w:before="0" w:after="0" w:line="240" w:lineRule="auto"/>
        <w:ind w:firstLine="580"/>
      </w:pPr>
      <w:r w:rsidRPr="00907328">
        <w:rPr>
          <w:rStyle w:val="21"/>
          <w:color w:val="000000"/>
        </w:rPr>
        <w:t>Наименование главы печатается с прописной буквы полужирным шрифтом в одну строку с обозначением номера главы, после которого ставится точка.</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80"/>
      </w:pPr>
      <w:r w:rsidRPr="00907328">
        <w:rPr>
          <w:rStyle w:val="21"/>
          <w:color w:val="000000"/>
        </w:rPr>
        <w:t>Глава 5. Права, обязанности и ответственность в области пожарной безопасности</w:t>
      </w:r>
    </w:p>
    <w:p w:rsidR="005F0C82" w:rsidRPr="00907328" w:rsidRDefault="000B3EA2" w:rsidP="000B3EA2">
      <w:pPr>
        <w:pStyle w:val="210"/>
        <w:shd w:val="clear" w:color="auto" w:fill="auto"/>
        <w:tabs>
          <w:tab w:val="left" w:pos="967"/>
        </w:tabs>
        <w:spacing w:before="0" w:after="0" w:line="240" w:lineRule="auto"/>
      </w:pPr>
      <w:r>
        <w:rPr>
          <w:rStyle w:val="21"/>
          <w:color w:val="000000"/>
        </w:rPr>
        <w:lastRenderedPageBreak/>
        <w:t xml:space="preserve">8.  </w:t>
      </w:r>
      <w:r w:rsidR="005F0C82" w:rsidRPr="00907328">
        <w:rPr>
          <w:rStyle w:val="21"/>
          <w:color w:val="000000"/>
        </w:rPr>
        <w:t>Параграф:</w:t>
      </w:r>
    </w:p>
    <w:p w:rsidR="005F0C82" w:rsidRPr="00907328" w:rsidRDefault="005F0C82" w:rsidP="00907328">
      <w:pPr>
        <w:pStyle w:val="210"/>
        <w:shd w:val="clear" w:color="auto" w:fill="auto"/>
        <w:spacing w:before="0" w:after="0" w:line="240" w:lineRule="auto"/>
        <w:ind w:firstLine="580"/>
      </w:pPr>
      <w:r w:rsidRPr="00907328">
        <w:rPr>
          <w:rStyle w:val="21"/>
          <w:color w:val="000000"/>
        </w:rPr>
        <w:t>обозначается знаком §;</w:t>
      </w:r>
    </w:p>
    <w:p w:rsidR="005F0C82" w:rsidRPr="00907328" w:rsidRDefault="005F0C82" w:rsidP="00907328">
      <w:pPr>
        <w:pStyle w:val="210"/>
        <w:shd w:val="clear" w:color="auto" w:fill="auto"/>
        <w:spacing w:before="0" w:after="0" w:line="240" w:lineRule="auto"/>
        <w:ind w:firstLine="580"/>
      </w:pPr>
      <w:r w:rsidRPr="00907328">
        <w:rPr>
          <w:rStyle w:val="21"/>
          <w:color w:val="000000"/>
        </w:rPr>
        <w:t>имеет порядковый номер, обозначаемый арабскими цифрами;</w:t>
      </w:r>
    </w:p>
    <w:p w:rsidR="005F0C82" w:rsidRPr="00907328" w:rsidRDefault="005F0C82" w:rsidP="00907328">
      <w:pPr>
        <w:pStyle w:val="210"/>
        <w:shd w:val="clear" w:color="auto" w:fill="auto"/>
        <w:spacing w:before="0" w:after="0" w:line="240" w:lineRule="auto"/>
        <w:ind w:firstLine="580"/>
      </w:pPr>
      <w:r w:rsidRPr="00907328">
        <w:rPr>
          <w:rStyle w:val="21"/>
          <w:color w:val="000000"/>
        </w:rPr>
        <w:t>имеет наименование.</w:t>
      </w:r>
    </w:p>
    <w:p w:rsidR="005F0C82" w:rsidRPr="00907328" w:rsidRDefault="005F0C82" w:rsidP="00907328">
      <w:pPr>
        <w:pStyle w:val="210"/>
        <w:shd w:val="clear" w:color="auto" w:fill="auto"/>
        <w:spacing w:before="0" w:after="0" w:line="240" w:lineRule="auto"/>
        <w:ind w:firstLine="580"/>
      </w:pPr>
      <w:r w:rsidRPr="00907328">
        <w:rPr>
          <w:rStyle w:val="21"/>
          <w:color w:val="000000"/>
        </w:rPr>
        <w:t>Наименование параграфа печатается с прописной буквы полужирным шрифтом в одну строку с обозначением номера параграфа, после которого ставится точка.</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5F0C82" w:rsidRPr="00907328" w:rsidRDefault="005F0C82" w:rsidP="00907328">
      <w:pPr>
        <w:pStyle w:val="210"/>
        <w:shd w:val="clear" w:color="auto" w:fill="auto"/>
        <w:spacing w:before="0" w:after="0" w:line="240" w:lineRule="auto"/>
        <w:ind w:left="3320"/>
        <w:jc w:val="left"/>
      </w:pPr>
      <w:r w:rsidRPr="00907328">
        <w:rPr>
          <w:rStyle w:val="21"/>
          <w:color w:val="000000"/>
        </w:rPr>
        <w:t>§ 1. Муниципальная служба</w:t>
      </w:r>
    </w:p>
    <w:p w:rsidR="005F0C82" w:rsidRPr="00907328" w:rsidRDefault="000B3EA2" w:rsidP="000B3EA2">
      <w:pPr>
        <w:pStyle w:val="210"/>
        <w:shd w:val="clear" w:color="auto" w:fill="auto"/>
        <w:tabs>
          <w:tab w:val="left" w:pos="967"/>
        </w:tabs>
        <w:spacing w:before="0" w:after="0" w:line="240" w:lineRule="auto"/>
      </w:pPr>
      <w:r>
        <w:rPr>
          <w:rStyle w:val="21"/>
          <w:color w:val="000000"/>
        </w:rPr>
        <w:t xml:space="preserve">9. </w:t>
      </w:r>
      <w:r w:rsidR="005F0C82" w:rsidRPr="00907328">
        <w:rPr>
          <w:rStyle w:val="21"/>
          <w:color w:val="000000"/>
        </w:rPr>
        <w:t>Статья проекта МПА:</w:t>
      </w:r>
    </w:p>
    <w:p w:rsidR="005F0C82" w:rsidRPr="00907328" w:rsidRDefault="005F0C82" w:rsidP="00907328">
      <w:pPr>
        <w:pStyle w:val="210"/>
        <w:shd w:val="clear" w:color="auto" w:fill="auto"/>
        <w:spacing w:before="0" w:after="0" w:line="240" w:lineRule="auto"/>
        <w:ind w:firstLine="580"/>
      </w:pPr>
      <w:r w:rsidRPr="00907328">
        <w:rPr>
          <w:rStyle w:val="21"/>
          <w:color w:val="000000"/>
        </w:rPr>
        <w:t>является его основной структурной единицей;</w:t>
      </w:r>
    </w:p>
    <w:p w:rsidR="005F0C82" w:rsidRPr="00907328" w:rsidRDefault="005F0C82" w:rsidP="00907328">
      <w:pPr>
        <w:pStyle w:val="210"/>
        <w:shd w:val="clear" w:color="auto" w:fill="auto"/>
        <w:spacing w:before="0" w:after="0" w:line="240" w:lineRule="auto"/>
        <w:ind w:firstLine="580"/>
      </w:pPr>
      <w:r w:rsidRPr="00907328">
        <w:rPr>
          <w:rStyle w:val="21"/>
          <w:color w:val="000000"/>
        </w:rPr>
        <w:t>имеет порядковый номер, обозначаемый арабскими цифрами;</w:t>
      </w:r>
    </w:p>
    <w:p w:rsidR="005F0C82" w:rsidRPr="00907328" w:rsidRDefault="005F0C82" w:rsidP="00907328">
      <w:pPr>
        <w:pStyle w:val="210"/>
        <w:shd w:val="clear" w:color="auto" w:fill="auto"/>
        <w:spacing w:before="0" w:after="0" w:line="240" w:lineRule="auto"/>
        <w:ind w:firstLine="580"/>
      </w:pPr>
      <w:r w:rsidRPr="00907328">
        <w:rPr>
          <w:rStyle w:val="21"/>
          <w:color w:val="000000"/>
        </w:rPr>
        <w:t>имеет наименование, но в исключительных случаях может его не иметь.</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Примеры:</w:t>
      </w:r>
    </w:p>
    <w:p w:rsidR="005F0C82" w:rsidRPr="00907328" w:rsidRDefault="005F0C82" w:rsidP="00907328">
      <w:pPr>
        <w:pStyle w:val="210"/>
        <w:shd w:val="clear" w:color="auto" w:fill="auto"/>
        <w:spacing w:before="0" w:after="0" w:line="240" w:lineRule="auto"/>
        <w:ind w:firstLine="580"/>
      </w:pPr>
      <w:r w:rsidRPr="00907328">
        <w:rPr>
          <w:rStyle w:val="21"/>
          <w:color w:val="000000"/>
        </w:rPr>
        <w:t>Статья 33. Полномочия</w:t>
      </w:r>
    </w:p>
    <w:p w:rsidR="005F0C82" w:rsidRPr="00907328" w:rsidRDefault="005F0C82" w:rsidP="00907328">
      <w:pPr>
        <w:pStyle w:val="210"/>
        <w:numPr>
          <w:ilvl w:val="0"/>
          <w:numId w:val="4"/>
        </w:numPr>
        <w:shd w:val="clear" w:color="auto" w:fill="auto"/>
        <w:tabs>
          <w:tab w:val="left" w:leader="dot" w:pos="1257"/>
        </w:tabs>
        <w:spacing w:before="0" w:after="0" w:line="240" w:lineRule="auto"/>
        <w:ind w:firstLine="580"/>
      </w:pPr>
      <w:r w:rsidRPr="00907328">
        <w:rPr>
          <w:rStyle w:val="21"/>
          <w:color w:val="000000"/>
        </w:rPr>
        <w:t xml:space="preserve"> </w:t>
      </w:r>
      <w:r w:rsidRPr="00907328">
        <w:rPr>
          <w:rStyle w:val="21"/>
          <w:color w:val="000000"/>
        </w:rPr>
        <w:tab/>
        <w:t>(часть 1)</w:t>
      </w:r>
    </w:p>
    <w:p w:rsidR="005F0C82" w:rsidRPr="00907328" w:rsidRDefault="005F0C82" w:rsidP="00907328">
      <w:pPr>
        <w:pStyle w:val="210"/>
        <w:numPr>
          <w:ilvl w:val="0"/>
          <w:numId w:val="4"/>
        </w:numPr>
        <w:shd w:val="clear" w:color="auto" w:fill="auto"/>
        <w:tabs>
          <w:tab w:val="left" w:leader="dot" w:pos="1257"/>
        </w:tabs>
        <w:spacing w:before="0" w:after="0" w:line="240" w:lineRule="auto"/>
        <w:ind w:firstLine="580"/>
      </w:pPr>
      <w:r w:rsidRPr="00907328">
        <w:rPr>
          <w:rStyle w:val="21"/>
          <w:color w:val="000000"/>
        </w:rPr>
        <w:t xml:space="preserve"> </w:t>
      </w:r>
      <w:r w:rsidRPr="00907328">
        <w:rPr>
          <w:rStyle w:val="21"/>
          <w:color w:val="000000"/>
        </w:rPr>
        <w:tab/>
        <w:t>(часть 2)</w:t>
      </w:r>
    </w:p>
    <w:p w:rsidR="005F0C82" w:rsidRPr="00907328" w:rsidRDefault="005F0C82" w:rsidP="00907328">
      <w:pPr>
        <w:pStyle w:val="210"/>
        <w:shd w:val="clear" w:color="auto" w:fill="auto"/>
        <w:spacing w:before="0" w:after="0" w:line="240" w:lineRule="auto"/>
        <w:ind w:firstLine="580"/>
      </w:pPr>
      <w:r w:rsidRPr="00907328">
        <w:rPr>
          <w:rStyle w:val="21"/>
          <w:color w:val="000000"/>
        </w:rPr>
        <w:t>Или</w:t>
      </w:r>
    </w:p>
    <w:p w:rsidR="005F0C82" w:rsidRPr="00907328" w:rsidRDefault="005F0C82" w:rsidP="00907328">
      <w:pPr>
        <w:pStyle w:val="210"/>
        <w:shd w:val="clear" w:color="auto" w:fill="auto"/>
        <w:spacing w:before="0" w:after="0" w:line="240" w:lineRule="auto"/>
        <w:ind w:firstLine="580"/>
      </w:pPr>
      <w:r w:rsidRPr="00907328">
        <w:rPr>
          <w:rStyle w:val="21"/>
          <w:color w:val="000000"/>
        </w:rPr>
        <w:t>Статья 33</w:t>
      </w:r>
    </w:p>
    <w:p w:rsidR="005F0C82" w:rsidRPr="00907328" w:rsidRDefault="005F0C82" w:rsidP="00907328">
      <w:pPr>
        <w:pStyle w:val="210"/>
        <w:numPr>
          <w:ilvl w:val="0"/>
          <w:numId w:val="5"/>
        </w:numPr>
        <w:shd w:val="clear" w:color="auto" w:fill="auto"/>
        <w:tabs>
          <w:tab w:val="left" w:leader="dot" w:pos="932"/>
        </w:tabs>
        <w:spacing w:before="0" w:after="0" w:line="240" w:lineRule="auto"/>
        <w:ind w:left="320"/>
      </w:pPr>
      <w:r w:rsidRPr="00907328">
        <w:rPr>
          <w:rStyle w:val="21"/>
          <w:color w:val="000000"/>
        </w:rPr>
        <w:t xml:space="preserve"> </w:t>
      </w:r>
      <w:r w:rsidRPr="00907328">
        <w:rPr>
          <w:rStyle w:val="21"/>
          <w:color w:val="000000"/>
        </w:rPr>
        <w:tab/>
        <w:t xml:space="preserve"> (часть 1)</w:t>
      </w:r>
    </w:p>
    <w:p w:rsidR="005F0C82" w:rsidRPr="00907328" w:rsidRDefault="005F0C82" w:rsidP="00907328">
      <w:pPr>
        <w:pStyle w:val="210"/>
        <w:numPr>
          <w:ilvl w:val="0"/>
          <w:numId w:val="5"/>
        </w:numPr>
        <w:shd w:val="clear" w:color="auto" w:fill="auto"/>
        <w:tabs>
          <w:tab w:val="left" w:leader="dot" w:pos="932"/>
        </w:tabs>
        <w:spacing w:before="0" w:after="0" w:line="240" w:lineRule="auto"/>
        <w:ind w:left="320"/>
      </w:pPr>
      <w:r w:rsidRPr="00907328">
        <w:rPr>
          <w:rStyle w:val="21"/>
          <w:color w:val="000000"/>
        </w:rPr>
        <w:t xml:space="preserve"> </w:t>
      </w:r>
      <w:r w:rsidRPr="00907328">
        <w:rPr>
          <w:rStyle w:val="21"/>
          <w:color w:val="000000"/>
        </w:rPr>
        <w:tab/>
        <w:t xml:space="preserve"> (часть 2)</w:t>
      </w:r>
    </w:p>
    <w:p w:rsidR="005F0C82" w:rsidRPr="00907328" w:rsidRDefault="005F0C82" w:rsidP="00907328">
      <w:pPr>
        <w:pStyle w:val="210"/>
        <w:shd w:val="clear" w:color="auto" w:fill="auto"/>
        <w:spacing w:before="0" w:after="0" w:line="240" w:lineRule="auto"/>
        <w:ind w:firstLine="580"/>
        <w:jc w:val="left"/>
      </w:pPr>
      <w:r w:rsidRPr="00907328">
        <w:rPr>
          <w:rStyle w:val="21"/>
          <w:color w:val="000000"/>
        </w:rPr>
        <w:t>Обозначение статьи печатается с прописной буквы и абзацного отступа. Наименование статьи печатается с прописной буквы полужирным шрифтом в одну строку с обозначением номера статьи, после которого ставится точка.</w:t>
      </w:r>
    </w:p>
    <w:p w:rsidR="005F0C82" w:rsidRPr="00907328" w:rsidRDefault="005F0C82" w:rsidP="00907328">
      <w:pPr>
        <w:pStyle w:val="210"/>
        <w:shd w:val="clear" w:color="auto" w:fill="auto"/>
        <w:spacing w:before="0" w:after="0" w:line="240" w:lineRule="auto"/>
        <w:ind w:firstLine="620"/>
      </w:pPr>
      <w:r w:rsidRPr="00907328">
        <w:rPr>
          <w:rStyle w:val="21"/>
          <w:color w:val="000000"/>
        </w:rPr>
        <w:t>Если статья не имеет наименования, то точка после номера статьи не ставится и обозначение статьи печатается с прописной буквы и абзацного отступа полужирным шрифтом.</w:t>
      </w:r>
    </w:p>
    <w:p w:rsidR="005F0C82" w:rsidRPr="00907328" w:rsidRDefault="005F0C82" w:rsidP="00907328">
      <w:pPr>
        <w:pStyle w:val="210"/>
        <w:shd w:val="clear" w:color="auto" w:fill="auto"/>
        <w:spacing w:before="0" w:after="0" w:line="240" w:lineRule="auto"/>
        <w:ind w:firstLine="620"/>
      </w:pPr>
      <w:r w:rsidRPr="00907328">
        <w:rPr>
          <w:rStyle w:val="21"/>
          <w:color w:val="000000"/>
        </w:rPr>
        <w:t>Статья подразделяется на части.</w:t>
      </w:r>
    </w:p>
    <w:p w:rsidR="005F0C82" w:rsidRPr="00907328" w:rsidRDefault="005F0C82" w:rsidP="00907328">
      <w:pPr>
        <w:pStyle w:val="210"/>
        <w:shd w:val="clear" w:color="auto" w:fill="auto"/>
        <w:spacing w:before="0" w:after="0" w:line="240" w:lineRule="auto"/>
        <w:ind w:firstLine="620"/>
      </w:pPr>
      <w:r w:rsidRPr="00907328">
        <w:rPr>
          <w:rStyle w:val="21"/>
          <w:color w:val="000000"/>
        </w:rPr>
        <w:t>Части статьи обозначаются арабской цифрой с точкой.</w:t>
      </w:r>
    </w:p>
    <w:p w:rsidR="005F0C82" w:rsidRPr="00907328" w:rsidRDefault="005F0C82" w:rsidP="00907328">
      <w:pPr>
        <w:pStyle w:val="210"/>
        <w:shd w:val="clear" w:color="auto" w:fill="auto"/>
        <w:spacing w:before="0" w:after="0" w:line="240" w:lineRule="auto"/>
        <w:ind w:firstLine="620"/>
      </w:pPr>
      <w:r w:rsidRPr="00907328">
        <w:rPr>
          <w:rStyle w:val="21"/>
          <w:color w:val="000000"/>
        </w:rPr>
        <w:t>Части статей подразделяются на пункты, обозначаемые арабскими цифрами с закрывающей круглой скобкой.</w:t>
      </w:r>
    </w:p>
    <w:p w:rsidR="005F0C82" w:rsidRPr="00907328" w:rsidRDefault="005F0C82" w:rsidP="00907328">
      <w:pPr>
        <w:pStyle w:val="210"/>
        <w:shd w:val="clear" w:color="auto" w:fill="auto"/>
        <w:spacing w:before="0" w:after="0" w:line="240" w:lineRule="auto"/>
        <w:ind w:firstLine="620"/>
      </w:pPr>
      <w:r w:rsidRPr="00907328">
        <w:rPr>
          <w:rStyle w:val="21"/>
          <w:color w:val="000000"/>
        </w:rPr>
        <w:t>Пункты подразделяются на подпункты, обозначаемые строчными буквами русского алфавита с закрывающей круглой скобкой.</w:t>
      </w:r>
    </w:p>
    <w:p w:rsidR="005F0C82" w:rsidRPr="00907328" w:rsidRDefault="005F0C82" w:rsidP="00907328">
      <w:pPr>
        <w:pStyle w:val="210"/>
        <w:shd w:val="clear" w:color="auto" w:fill="auto"/>
        <w:spacing w:before="0" w:after="0" w:line="240" w:lineRule="auto"/>
        <w:ind w:firstLine="620"/>
      </w:pPr>
      <w:r w:rsidRPr="00907328">
        <w:rPr>
          <w:rStyle w:val="21"/>
          <w:color w:val="000000"/>
        </w:rPr>
        <w:t>Примеры:</w:t>
      </w:r>
    </w:p>
    <w:p w:rsidR="005F0C82" w:rsidRPr="00907328" w:rsidRDefault="005F0C82" w:rsidP="00907328">
      <w:pPr>
        <w:pStyle w:val="210"/>
        <w:shd w:val="clear" w:color="auto" w:fill="auto"/>
        <w:spacing w:before="0" w:after="0" w:line="240" w:lineRule="auto"/>
        <w:ind w:firstLine="620"/>
      </w:pPr>
      <w:r w:rsidRPr="00907328">
        <w:rPr>
          <w:rStyle w:val="21"/>
          <w:color w:val="000000"/>
        </w:rPr>
        <w:t>Статья 33. Полномочия</w:t>
      </w:r>
    </w:p>
    <w:p w:rsidR="005F0C82" w:rsidRPr="00907328" w:rsidRDefault="005F0C82" w:rsidP="00907328">
      <w:pPr>
        <w:pStyle w:val="210"/>
        <w:numPr>
          <w:ilvl w:val="0"/>
          <w:numId w:val="6"/>
        </w:numPr>
        <w:shd w:val="clear" w:color="auto" w:fill="auto"/>
        <w:tabs>
          <w:tab w:val="left" w:pos="652"/>
          <w:tab w:val="left" w:leader="dot" w:pos="1064"/>
        </w:tabs>
        <w:spacing w:before="0" w:after="0" w:line="240" w:lineRule="auto"/>
        <w:ind w:left="380"/>
      </w:pPr>
      <w:r w:rsidRPr="00907328">
        <w:rPr>
          <w:rStyle w:val="21"/>
          <w:color w:val="000000"/>
        </w:rPr>
        <w:tab/>
        <w:t xml:space="preserve"> (часть 1)</w:t>
      </w:r>
    </w:p>
    <w:p w:rsidR="005F0C82" w:rsidRPr="00907328" w:rsidRDefault="005F0C82" w:rsidP="00907328">
      <w:pPr>
        <w:pStyle w:val="210"/>
        <w:numPr>
          <w:ilvl w:val="0"/>
          <w:numId w:val="6"/>
        </w:numPr>
        <w:shd w:val="clear" w:color="auto" w:fill="auto"/>
        <w:tabs>
          <w:tab w:val="left" w:pos="705"/>
          <w:tab w:val="left" w:leader="dot" w:pos="1064"/>
          <w:tab w:val="left" w:pos="1431"/>
        </w:tabs>
        <w:spacing w:before="0" w:after="0" w:line="240" w:lineRule="auto"/>
        <w:ind w:left="380"/>
      </w:pPr>
      <w:r w:rsidRPr="00907328">
        <w:rPr>
          <w:rStyle w:val="21"/>
          <w:color w:val="000000"/>
        </w:rPr>
        <w:tab/>
        <w:t>:</w:t>
      </w:r>
      <w:r w:rsidRPr="00907328">
        <w:rPr>
          <w:rStyle w:val="21"/>
          <w:color w:val="000000"/>
        </w:rPr>
        <w:tab/>
        <w:t>(часть 2)</w:t>
      </w:r>
    </w:p>
    <w:p w:rsidR="005F0C82" w:rsidRPr="00907328" w:rsidRDefault="005F0C82" w:rsidP="00907328">
      <w:pPr>
        <w:pStyle w:val="210"/>
        <w:numPr>
          <w:ilvl w:val="0"/>
          <w:numId w:val="7"/>
        </w:numPr>
        <w:shd w:val="clear" w:color="auto" w:fill="auto"/>
        <w:tabs>
          <w:tab w:val="left" w:pos="777"/>
          <w:tab w:val="left" w:leader="dot" w:pos="1064"/>
          <w:tab w:val="left" w:pos="1431"/>
          <w:tab w:val="left" w:pos="3402"/>
        </w:tabs>
        <w:spacing w:before="0" w:after="0" w:line="240" w:lineRule="auto"/>
        <w:ind w:left="380"/>
      </w:pPr>
      <w:r w:rsidRPr="00907328">
        <w:rPr>
          <w:rStyle w:val="21"/>
          <w:color w:val="000000"/>
        </w:rPr>
        <w:tab/>
        <w:t>;</w:t>
      </w:r>
      <w:r w:rsidRPr="00907328">
        <w:rPr>
          <w:rStyle w:val="21"/>
          <w:color w:val="000000"/>
        </w:rPr>
        <w:tab/>
        <w:t>(пункт 1 части</w:t>
      </w:r>
      <w:r w:rsidRPr="00907328">
        <w:rPr>
          <w:rStyle w:val="21"/>
          <w:color w:val="000000"/>
        </w:rPr>
        <w:tab/>
        <w:t>2)</w:t>
      </w:r>
    </w:p>
    <w:p w:rsidR="005F0C82" w:rsidRPr="00907328" w:rsidRDefault="005F0C82" w:rsidP="00907328">
      <w:pPr>
        <w:pStyle w:val="210"/>
        <w:numPr>
          <w:ilvl w:val="0"/>
          <w:numId w:val="7"/>
        </w:numPr>
        <w:shd w:val="clear" w:color="auto" w:fill="auto"/>
        <w:tabs>
          <w:tab w:val="left" w:pos="806"/>
          <w:tab w:val="left" w:leader="dot" w:pos="1064"/>
          <w:tab w:val="left" w:pos="1431"/>
          <w:tab w:val="left" w:pos="3431"/>
        </w:tabs>
        <w:spacing w:before="0" w:after="0" w:line="240" w:lineRule="auto"/>
        <w:ind w:left="380"/>
      </w:pPr>
      <w:r w:rsidRPr="00907328">
        <w:rPr>
          <w:rStyle w:val="21"/>
          <w:color w:val="000000"/>
        </w:rPr>
        <w:tab/>
        <w:t>:</w:t>
      </w:r>
      <w:r w:rsidRPr="00907328">
        <w:rPr>
          <w:rStyle w:val="21"/>
          <w:color w:val="000000"/>
        </w:rPr>
        <w:tab/>
        <w:t>(пункт 2 части</w:t>
      </w:r>
      <w:r w:rsidRPr="00907328">
        <w:rPr>
          <w:rStyle w:val="21"/>
          <w:color w:val="000000"/>
        </w:rPr>
        <w:tab/>
        <w:t>2)</w:t>
      </w:r>
    </w:p>
    <w:p w:rsidR="005F0C82" w:rsidRPr="00907328" w:rsidRDefault="005F0C82" w:rsidP="00907328">
      <w:pPr>
        <w:pStyle w:val="210"/>
        <w:shd w:val="clear" w:color="auto" w:fill="auto"/>
        <w:tabs>
          <w:tab w:val="left" w:pos="782"/>
          <w:tab w:val="left" w:leader="dot" w:pos="1064"/>
        </w:tabs>
        <w:spacing w:before="0" w:after="0" w:line="240" w:lineRule="auto"/>
        <w:ind w:left="380"/>
      </w:pPr>
      <w:r w:rsidRPr="00907328">
        <w:rPr>
          <w:rStyle w:val="21"/>
          <w:color w:val="000000"/>
        </w:rPr>
        <w:t>а)</w:t>
      </w:r>
      <w:r w:rsidRPr="00907328">
        <w:rPr>
          <w:rStyle w:val="21"/>
          <w:color w:val="000000"/>
        </w:rPr>
        <w:tab/>
      </w:r>
      <w:r w:rsidRPr="00907328">
        <w:rPr>
          <w:rStyle w:val="21"/>
          <w:color w:val="000000"/>
        </w:rPr>
        <w:tab/>
        <w:t>; (подпункт "а" пункта 2 части 2)</w:t>
      </w:r>
    </w:p>
    <w:p w:rsidR="005F0C82" w:rsidRPr="00907328" w:rsidRDefault="005F0C82" w:rsidP="00907328">
      <w:pPr>
        <w:pStyle w:val="210"/>
        <w:shd w:val="clear" w:color="auto" w:fill="auto"/>
        <w:tabs>
          <w:tab w:val="left" w:pos="806"/>
          <w:tab w:val="left" w:leader="dot" w:pos="1064"/>
        </w:tabs>
        <w:spacing w:before="0" w:after="0" w:line="240" w:lineRule="auto"/>
        <w:ind w:left="380"/>
      </w:pPr>
      <w:r w:rsidRPr="00907328">
        <w:rPr>
          <w:rStyle w:val="21"/>
          <w:color w:val="000000"/>
        </w:rPr>
        <w:t>б)</w:t>
      </w:r>
      <w:r w:rsidRPr="00907328">
        <w:rPr>
          <w:rStyle w:val="21"/>
          <w:color w:val="000000"/>
        </w:rPr>
        <w:tab/>
      </w:r>
      <w:r w:rsidRPr="00907328">
        <w:rPr>
          <w:rStyle w:val="21"/>
          <w:color w:val="000000"/>
        </w:rPr>
        <w:tab/>
        <w:t xml:space="preserve"> (подпункт "б" пункта 2 части 2)</w:t>
      </w:r>
    </w:p>
    <w:p w:rsidR="005F0C82" w:rsidRPr="00907328" w:rsidRDefault="005F0C82" w:rsidP="00907328">
      <w:pPr>
        <w:pStyle w:val="210"/>
        <w:shd w:val="clear" w:color="auto" w:fill="auto"/>
        <w:spacing w:before="0" w:after="0" w:line="240" w:lineRule="auto"/>
        <w:ind w:firstLine="620"/>
      </w:pPr>
      <w:r w:rsidRPr="00907328">
        <w:rPr>
          <w:rStyle w:val="21"/>
          <w:color w:val="000000"/>
        </w:rPr>
        <w:t>или</w:t>
      </w:r>
    </w:p>
    <w:p w:rsidR="005F0C82" w:rsidRPr="00907328" w:rsidRDefault="005F0C82" w:rsidP="00907328">
      <w:pPr>
        <w:pStyle w:val="210"/>
        <w:shd w:val="clear" w:color="auto" w:fill="auto"/>
        <w:spacing w:before="0" w:after="0" w:line="240" w:lineRule="auto"/>
        <w:ind w:firstLine="620"/>
      </w:pPr>
      <w:r w:rsidRPr="00907328">
        <w:rPr>
          <w:rStyle w:val="21"/>
          <w:color w:val="000000"/>
        </w:rPr>
        <w:t>Статья 33</w:t>
      </w:r>
    </w:p>
    <w:p w:rsidR="005F0C82" w:rsidRPr="00907328" w:rsidRDefault="005F0C82" w:rsidP="00907328">
      <w:pPr>
        <w:pStyle w:val="210"/>
        <w:numPr>
          <w:ilvl w:val="0"/>
          <w:numId w:val="8"/>
        </w:numPr>
        <w:shd w:val="clear" w:color="auto" w:fill="auto"/>
        <w:tabs>
          <w:tab w:val="left" w:pos="652"/>
          <w:tab w:val="left" w:leader="dot" w:pos="1064"/>
        </w:tabs>
        <w:spacing w:before="0" w:after="0" w:line="240" w:lineRule="auto"/>
        <w:ind w:left="380"/>
      </w:pPr>
      <w:r w:rsidRPr="00907328">
        <w:rPr>
          <w:rStyle w:val="21"/>
          <w:color w:val="000000"/>
        </w:rPr>
        <w:tab/>
        <w:t xml:space="preserve"> (часть 1)</w:t>
      </w:r>
    </w:p>
    <w:p w:rsidR="005F0C82" w:rsidRPr="00907328" w:rsidRDefault="005F0C82" w:rsidP="00907328">
      <w:pPr>
        <w:pStyle w:val="210"/>
        <w:numPr>
          <w:ilvl w:val="0"/>
          <w:numId w:val="8"/>
        </w:numPr>
        <w:shd w:val="clear" w:color="auto" w:fill="auto"/>
        <w:tabs>
          <w:tab w:val="left" w:pos="705"/>
          <w:tab w:val="left" w:leader="dot" w:pos="1064"/>
          <w:tab w:val="left" w:pos="1431"/>
        </w:tabs>
        <w:spacing w:before="0" w:after="0" w:line="240" w:lineRule="auto"/>
        <w:ind w:left="380"/>
      </w:pPr>
      <w:r w:rsidRPr="00907328">
        <w:rPr>
          <w:rStyle w:val="21"/>
          <w:color w:val="000000"/>
        </w:rPr>
        <w:lastRenderedPageBreak/>
        <w:tab/>
        <w:t>:</w:t>
      </w:r>
      <w:r w:rsidRPr="00907328">
        <w:rPr>
          <w:rStyle w:val="21"/>
          <w:color w:val="000000"/>
        </w:rPr>
        <w:tab/>
        <w:t>(часть 2)</w:t>
      </w:r>
    </w:p>
    <w:p w:rsidR="005F0C82" w:rsidRPr="00907328" w:rsidRDefault="005F0C82" w:rsidP="00907328">
      <w:pPr>
        <w:pStyle w:val="210"/>
        <w:numPr>
          <w:ilvl w:val="0"/>
          <w:numId w:val="9"/>
        </w:numPr>
        <w:shd w:val="clear" w:color="auto" w:fill="auto"/>
        <w:tabs>
          <w:tab w:val="left" w:pos="777"/>
          <w:tab w:val="left" w:leader="dot" w:pos="1064"/>
          <w:tab w:val="left" w:pos="1431"/>
          <w:tab w:val="left" w:pos="3398"/>
        </w:tabs>
        <w:spacing w:before="0" w:after="0" w:line="240" w:lineRule="auto"/>
        <w:ind w:left="380"/>
      </w:pPr>
      <w:r w:rsidRPr="00907328">
        <w:rPr>
          <w:rStyle w:val="21"/>
          <w:color w:val="000000"/>
        </w:rPr>
        <w:tab/>
        <w:t>;</w:t>
      </w:r>
      <w:r w:rsidRPr="00907328">
        <w:rPr>
          <w:rStyle w:val="21"/>
          <w:color w:val="000000"/>
        </w:rPr>
        <w:tab/>
        <w:t>(пункт 1 части</w:t>
      </w:r>
      <w:r w:rsidRPr="00907328">
        <w:rPr>
          <w:rStyle w:val="21"/>
          <w:color w:val="000000"/>
        </w:rPr>
        <w:tab/>
        <w:t>2)</w:t>
      </w:r>
    </w:p>
    <w:p w:rsidR="005F0C82" w:rsidRPr="00907328" w:rsidRDefault="005F0C82" w:rsidP="00907328">
      <w:pPr>
        <w:pStyle w:val="210"/>
        <w:numPr>
          <w:ilvl w:val="0"/>
          <w:numId w:val="9"/>
        </w:numPr>
        <w:shd w:val="clear" w:color="auto" w:fill="auto"/>
        <w:tabs>
          <w:tab w:val="left" w:pos="806"/>
          <w:tab w:val="left" w:leader="dot" w:pos="1064"/>
          <w:tab w:val="left" w:pos="1431"/>
          <w:tab w:val="left" w:pos="3426"/>
        </w:tabs>
        <w:spacing w:before="0" w:after="0" w:line="240" w:lineRule="auto"/>
        <w:ind w:left="380"/>
      </w:pPr>
      <w:r w:rsidRPr="00907328">
        <w:rPr>
          <w:rStyle w:val="21"/>
          <w:color w:val="000000"/>
        </w:rPr>
        <w:tab/>
        <w:t>:</w:t>
      </w:r>
      <w:r w:rsidRPr="00907328">
        <w:rPr>
          <w:rStyle w:val="21"/>
          <w:color w:val="000000"/>
        </w:rPr>
        <w:tab/>
        <w:t>(пункт 2 части</w:t>
      </w:r>
      <w:r w:rsidRPr="00907328">
        <w:rPr>
          <w:rStyle w:val="21"/>
          <w:color w:val="000000"/>
        </w:rPr>
        <w:tab/>
        <w:t>2)</w:t>
      </w:r>
    </w:p>
    <w:p w:rsidR="005F0C82" w:rsidRPr="00907328" w:rsidRDefault="005F0C82" w:rsidP="00907328">
      <w:pPr>
        <w:pStyle w:val="210"/>
        <w:shd w:val="clear" w:color="auto" w:fill="auto"/>
        <w:tabs>
          <w:tab w:val="left" w:pos="782"/>
          <w:tab w:val="left" w:leader="dot" w:pos="1064"/>
        </w:tabs>
        <w:spacing w:before="0" w:after="0" w:line="240" w:lineRule="auto"/>
        <w:ind w:left="380"/>
      </w:pPr>
      <w:r w:rsidRPr="00907328">
        <w:rPr>
          <w:rStyle w:val="21"/>
          <w:color w:val="000000"/>
        </w:rPr>
        <w:t>а)</w:t>
      </w:r>
      <w:r w:rsidRPr="00907328">
        <w:rPr>
          <w:rStyle w:val="21"/>
          <w:color w:val="000000"/>
        </w:rPr>
        <w:tab/>
      </w:r>
      <w:r w:rsidRPr="00907328">
        <w:rPr>
          <w:rStyle w:val="21"/>
          <w:color w:val="000000"/>
        </w:rPr>
        <w:tab/>
        <w:t>; (подпункт "а" пункта 2 части 2)</w:t>
      </w:r>
    </w:p>
    <w:p w:rsidR="005F0C82" w:rsidRPr="00907328" w:rsidRDefault="005F0C82" w:rsidP="00907328">
      <w:pPr>
        <w:pStyle w:val="210"/>
        <w:shd w:val="clear" w:color="auto" w:fill="auto"/>
        <w:tabs>
          <w:tab w:val="left" w:pos="806"/>
          <w:tab w:val="left" w:leader="dot" w:pos="1064"/>
        </w:tabs>
        <w:spacing w:before="0" w:after="0" w:line="240" w:lineRule="auto"/>
        <w:ind w:left="380"/>
      </w:pPr>
      <w:r w:rsidRPr="00907328">
        <w:rPr>
          <w:rStyle w:val="21"/>
          <w:color w:val="000000"/>
        </w:rPr>
        <w:t>б)</w:t>
      </w:r>
      <w:r w:rsidRPr="00907328">
        <w:rPr>
          <w:rStyle w:val="21"/>
          <w:color w:val="000000"/>
        </w:rPr>
        <w:tab/>
      </w:r>
      <w:r w:rsidRPr="00907328">
        <w:rPr>
          <w:rStyle w:val="21"/>
          <w:color w:val="000000"/>
        </w:rPr>
        <w:tab/>
        <w:t xml:space="preserve"> (подпункт "б" пункта 2 части 2)</w:t>
      </w:r>
    </w:p>
    <w:p w:rsidR="005F0C82" w:rsidRPr="00907328" w:rsidRDefault="005F0C82" w:rsidP="00907328">
      <w:pPr>
        <w:pStyle w:val="210"/>
        <w:shd w:val="clear" w:color="auto" w:fill="auto"/>
        <w:spacing w:before="0" w:after="0" w:line="240" w:lineRule="auto"/>
        <w:ind w:firstLine="620"/>
      </w:pPr>
      <w:r w:rsidRPr="00907328">
        <w:rPr>
          <w:rStyle w:val="21"/>
          <w:color w:val="000000"/>
        </w:rPr>
        <w:t>В исключительных случаях части, пункты и подпункты статьи могут подразделяться на абзацы (не более пяти). Ограничение количества возможных абзацев не распространяется на статьи, содержащие перечни основных понятий, используемых в проекте МПА.</w:t>
      </w:r>
    </w:p>
    <w:p w:rsidR="005F0C82" w:rsidRPr="00907328" w:rsidRDefault="005F0C82" w:rsidP="00907328">
      <w:pPr>
        <w:pStyle w:val="210"/>
        <w:shd w:val="clear" w:color="auto" w:fill="auto"/>
        <w:spacing w:before="0" w:after="0" w:line="240" w:lineRule="auto"/>
        <w:ind w:firstLine="620"/>
      </w:pPr>
      <w:r w:rsidRPr="00907328">
        <w:rPr>
          <w:rStyle w:val="21"/>
          <w:color w:val="000000"/>
        </w:rPr>
        <w:t>Деление частей в статье либо частей в разных статьях одного проекта МПА и на пункты, и на абзацы, которые в тексте частей будут следовать после двоеточия, не допускается.</w:t>
      </w:r>
    </w:p>
    <w:p w:rsidR="005F0C82" w:rsidRPr="00907328" w:rsidRDefault="005F0C82" w:rsidP="00907328">
      <w:pPr>
        <w:pStyle w:val="210"/>
        <w:shd w:val="clear" w:color="auto" w:fill="auto"/>
        <w:spacing w:before="0" w:after="0" w:line="240" w:lineRule="auto"/>
        <w:ind w:firstLine="620"/>
      </w:pPr>
      <w:r w:rsidRPr="00907328">
        <w:rPr>
          <w:rStyle w:val="21"/>
          <w:color w:val="000000"/>
        </w:rPr>
        <w:t>Деление пунктов в частях статьи либо в разных статьях одного проекта МПА и на подпункты, и на абзацы, которые в тексте пункта будут следовать после двоеточия, не допускается.</w:t>
      </w:r>
    </w:p>
    <w:p w:rsidR="005F0C82" w:rsidRPr="00907328" w:rsidRDefault="00030A8D" w:rsidP="00030A8D">
      <w:pPr>
        <w:pStyle w:val="210"/>
        <w:shd w:val="clear" w:color="auto" w:fill="auto"/>
        <w:tabs>
          <w:tab w:val="left" w:pos="1078"/>
        </w:tabs>
        <w:spacing w:before="0" w:after="0" w:line="240" w:lineRule="auto"/>
      </w:pPr>
      <w:r>
        <w:rPr>
          <w:rStyle w:val="21"/>
          <w:color w:val="000000"/>
        </w:rPr>
        <w:t xml:space="preserve">10.  </w:t>
      </w:r>
      <w:r w:rsidR="005F0C82" w:rsidRPr="00907328">
        <w:rPr>
          <w:rStyle w:val="21"/>
          <w:color w:val="000000"/>
        </w:rPr>
        <w:t>Проекты МПА о внесении изменений в правовые акты, а также проекты МПА, содержащие перечни правовых актов, признаваемых утратившими силу, имеют особую структуру статьи. Такие проекты МПА:</w:t>
      </w:r>
    </w:p>
    <w:p w:rsidR="005F0C82" w:rsidRPr="00907328" w:rsidRDefault="005F0C82" w:rsidP="00907328">
      <w:pPr>
        <w:pStyle w:val="210"/>
        <w:shd w:val="clear" w:color="auto" w:fill="auto"/>
        <w:spacing w:before="0" w:after="0" w:line="240" w:lineRule="auto"/>
        <w:ind w:firstLine="620"/>
      </w:pPr>
      <w:r w:rsidRPr="00907328">
        <w:rPr>
          <w:rStyle w:val="21"/>
          <w:color w:val="000000"/>
        </w:rPr>
        <w:t>не имеют наименований статей;</w:t>
      </w:r>
    </w:p>
    <w:p w:rsidR="005F0C82" w:rsidRPr="00907328" w:rsidRDefault="005F0C82" w:rsidP="00907328">
      <w:pPr>
        <w:pStyle w:val="210"/>
        <w:shd w:val="clear" w:color="auto" w:fill="auto"/>
        <w:spacing w:before="0" w:after="0" w:line="240" w:lineRule="auto"/>
        <w:ind w:firstLine="560"/>
        <w:jc w:val="left"/>
      </w:pPr>
      <w:r w:rsidRPr="00907328">
        <w:rPr>
          <w:rStyle w:val="21"/>
          <w:color w:val="000000"/>
        </w:rPr>
        <w:t>делятся на пункты, нумеруемые арабскими цифрами с закрывающей круглой скобкой, или на абзацы, не имеющие обозначений.</w:t>
      </w:r>
    </w:p>
    <w:p w:rsidR="005F0C82" w:rsidRPr="00907328" w:rsidRDefault="005F0C82" w:rsidP="00907328">
      <w:pPr>
        <w:pStyle w:val="210"/>
        <w:shd w:val="clear" w:color="auto" w:fill="auto"/>
        <w:spacing w:before="0" w:after="0" w:line="240" w:lineRule="auto"/>
        <w:ind w:firstLine="560"/>
        <w:jc w:val="left"/>
      </w:pPr>
      <w:r w:rsidRPr="00907328">
        <w:rPr>
          <w:rStyle w:val="21"/>
          <w:color w:val="000000"/>
        </w:rPr>
        <w:t>Пункты могут делиться на подпункты, обозначаемые строчными буквами русского алфавита с закрывающей круглой скобкой.</w:t>
      </w:r>
    </w:p>
    <w:p w:rsidR="005F0C82" w:rsidRPr="00907328" w:rsidRDefault="005F0C82" w:rsidP="00907328">
      <w:pPr>
        <w:pStyle w:val="210"/>
        <w:shd w:val="clear" w:color="auto" w:fill="auto"/>
        <w:spacing w:before="0" w:after="0" w:line="240" w:lineRule="auto"/>
        <w:ind w:left="560"/>
      </w:pPr>
      <w:r w:rsidRPr="00907328">
        <w:rPr>
          <w:rStyle w:val="21"/>
          <w:color w:val="000000"/>
        </w:rPr>
        <w:t>Примеры:</w:t>
      </w:r>
    </w:p>
    <w:p w:rsidR="005F0C82" w:rsidRPr="00907328" w:rsidRDefault="005F0C82" w:rsidP="00907328">
      <w:pPr>
        <w:pStyle w:val="210"/>
        <w:shd w:val="clear" w:color="auto" w:fill="auto"/>
        <w:spacing w:before="0" w:after="0" w:line="240" w:lineRule="auto"/>
        <w:ind w:left="560"/>
      </w:pPr>
      <w:r w:rsidRPr="00907328">
        <w:rPr>
          <w:rStyle w:val="21"/>
          <w:color w:val="000000"/>
        </w:rPr>
        <w:t>Статья 1</w:t>
      </w:r>
    </w:p>
    <w:p w:rsidR="005F0C82" w:rsidRPr="00907328" w:rsidRDefault="005F0C82" w:rsidP="00907328">
      <w:pPr>
        <w:pStyle w:val="210"/>
        <w:shd w:val="clear" w:color="auto" w:fill="auto"/>
        <w:tabs>
          <w:tab w:val="left" w:leader="dot" w:pos="6339"/>
          <w:tab w:val="left" w:leader="dot" w:pos="7774"/>
        </w:tabs>
        <w:spacing w:before="0" w:after="0" w:line="240" w:lineRule="auto"/>
        <w:ind w:left="560"/>
      </w:pPr>
      <w:r w:rsidRPr="00907328">
        <w:rPr>
          <w:rStyle w:val="21"/>
          <w:color w:val="000000"/>
        </w:rPr>
        <w:t>Внести в Решение Совета депутатов МО</w:t>
      </w:r>
      <w:r w:rsidRPr="00907328">
        <w:rPr>
          <w:rStyle w:val="21"/>
          <w:color w:val="000000"/>
        </w:rPr>
        <w:tab/>
        <w:t xml:space="preserve"> "</w:t>
      </w:r>
      <w:proofErr w:type="gramStart"/>
      <w:r w:rsidRPr="00907328">
        <w:rPr>
          <w:rStyle w:val="21"/>
          <w:color w:val="000000"/>
        </w:rPr>
        <w:t>Об</w:t>
      </w:r>
      <w:proofErr w:type="gramEnd"/>
      <w:r w:rsidRPr="00907328">
        <w:rPr>
          <w:rStyle w:val="21"/>
          <w:color w:val="000000"/>
        </w:rPr>
        <w:tab/>
        <w:t>" следующие</w:t>
      </w:r>
    </w:p>
    <w:p w:rsidR="005F0C82" w:rsidRPr="00907328" w:rsidRDefault="005F0C82" w:rsidP="00907328">
      <w:pPr>
        <w:pStyle w:val="210"/>
        <w:shd w:val="clear" w:color="auto" w:fill="auto"/>
        <w:spacing w:before="0" w:after="0" w:line="240" w:lineRule="auto"/>
        <w:jc w:val="left"/>
      </w:pPr>
      <w:r w:rsidRPr="00907328">
        <w:rPr>
          <w:rStyle w:val="21"/>
          <w:color w:val="000000"/>
        </w:rPr>
        <w:t>изменения:</w:t>
      </w:r>
    </w:p>
    <w:p w:rsidR="005F0C82" w:rsidRPr="00907328" w:rsidRDefault="00404185" w:rsidP="00907328">
      <w:pPr>
        <w:pStyle w:val="a4"/>
        <w:numPr>
          <w:ilvl w:val="0"/>
          <w:numId w:val="10"/>
        </w:numPr>
        <w:shd w:val="clear" w:color="auto" w:fill="auto"/>
        <w:tabs>
          <w:tab w:val="left" w:pos="712"/>
          <w:tab w:val="right" w:leader="dot" w:pos="1157"/>
          <w:tab w:val="right" w:pos="3613"/>
          <w:tab w:val="left" w:pos="3798"/>
        </w:tabs>
        <w:spacing w:line="240" w:lineRule="auto"/>
        <w:ind w:left="320"/>
      </w:pPr>
      <w:r w:rsidRPr="00907328">
        <w:fldChar w:fldCharType="begin"/>
      </w:r>
      <w:r w:rsidR="005F0C82" w:rsidRPr="00907328">
        <w:instrText xml:space="preserve"> TOC \o "1-5" \h \z </w:instrText>
      </w:r>
      <w:r w:rsidRPr="00907328">
        <w:fldChar w:fldCharType="separate"/>
      </w:r>
      <w:r w:rsidR="005F0C82" w:rsidRPr="00907328">
        <w:rPr>
          <w:rStyle w:val="a3"/>
          <w:color w:val="000000"/>
        </w:rPr>
        <w:tab/>
        <w:t>;</w:t>
      </w:r>
      <w:r w:rsidR="005F0C82" w:rsidRPr="00907328">
        <w:rPr>
          <w:rStyle w:val="a3"/>
          <w:color w:val="000000"/>
        </w:rPr>
        <w:tab/>
        <w:t>(пункт</w:t>
      </w:r>
      <w:r w:rsidR="005F0C82" w:rsidRPr="00907328">
        <w:rPr>
          <w:rStyle w:val="a3"/>
          <w:color w:val="000000"/>
        </w:rPr>
        <w:tab/>
        <w:t>1)</w:t>
      </w:r>
    </w:p>
    <w:p w:rsidR="005F0C82" w:rsidRPr="00907328" w:rsidRDefault="005F0C82" w:rsidP="00907328">
      <w:pPr>
        <w:pStyle w:val="a4"/>
        <w:numPr>
          <w:ilvl w:val="0"/>
          <w:numId w:val="10"/>
        </w:numPr>
        <w:shd w:val="clear" w:color="auto" w:fill="auto"/>
        <w:tabs>
          <w:tab w:val="left" w:pos="741"/>
          <w:tab w:val="right" w:leader="dot" w:pos="1157"/>
          <w:tab w:val="right" w:pos="3613"/>
          <w:tab w:val="left" w:pos="3823"/>
        </w:tabs>
        <w:spacing w:line="240" w:lineRule="auto"/>
        <w:ind w:left="320"/>
      </w:pPr>
      <w:r w:rsidRPr="00907328">
        <w:rPr>
          <w:rStyle w:val="a3"/>
          <w:color w:val="000000"/>
        </w:rPr>
        <w:tab/>
        <w:t>;</w:t>
      </w:r>
      <w:r w:rsidRPr="00907328">
        <w:rPr>
          <w:rStyle w:val="a3"/>
          <w:color w:val="000000"/>
        </w:rPr>
        <w:tab/>
        <w:t>(пункт</w:t>
      </w:r>
      <w:r w:rsidRPr="00907328">
        <w:rPr>
          <w:rStyle w:val="a3"/>
          <w:color w:val="000000"/>
        </w:rPr>
        <w:tab/>
        <w:t>2)</w:t>
      </w:r>
    </w:p>
    <w:p w:rsidR="005F0C82" w:rsidRPr="00907328" w:rsidRDefault="005F0C82" w:rsidP="00907328">
      <w:pPr>
        <w:pStyle w:val="a4"/>
        <w:numPr>
          <w:ilvl w:val="0"/>
          <w:numId w:val="10"/>
        </w:numPr>
        <w:shd w:val="clear" w:color="auto" w:fill="auto"/>
        <w:tabs>
          <w:tab w:val="left" w:pos="741"/>
          <w:tab w:val="right" w:leader="dot" w:pos="1157"/>
          <w:tab w:val="right" w:pos="3613"/>
          <w:tab w:val="left" w:pos="3827"/>
        </w:tabs>
        <w:spacing w:line="240" w:lineRule="auto"/>
        <w:ind w:left="320"/>
      </w:pPr>
      <w:r w:rsidRPr="00907328">
        <w:rPr>
          <w:rStyle w:val="a3"/>
          <w:color w:val="000000"/>
        </w:rPr>
        <w:tab/>
        <w:t>:</w:t>
      </w:r>
      <w:r w:rsidRPr="00907328">
        <w:rPr>
          <w:rStyle w:val="a3"/>
          <w:color w:val="000000"/>
        </w:rPr>
        <w:tab/>
        <w:t>(пункт</w:t>
      </w:r>
      <w:r w:rsidRPr="00907328">
        <w:rPr>
          <w:rStyle w:val="a3"/>
          <w:color w:val="000000"/>
        </w:rPr>
        <w:tab/>
        <w:t>3)</w:t>
      </w:r>
    </w:p>
    <w:p w:rsidR="005F0C82" w:rsidRPr="00907328" w:rsidRDefault="00404185" w:rsidP="00907328">
      <w:pPr>
        <w:pStyle w:val="210"/>
        <w:shd w:val="clear" w:color="auto" w:fill="auto"/>
        <w:tabs>
          <w:tab w:val="left" w:leader="dot" w:pos="1016"/>
          <w:tab w:val="left" w:pos="1734"/>
        </w:tabs>
        <w:spacing w:before="0" w:after="0" w:line="240" w:lineRule="auto"/>
        <w:ind w:left="320"/>
      </w:pPr>
      <w:r w:rsidRPr="00907328">
        <w:fldChar w:fldCharType="end"/>
      </w:r>
      <w:r w:rsidR="005F0C82" w:rsidRPr="00907328">
        <w:rPr>
          <w:rStyle w:val="21"/>
          <w:color w:val="000000"/>
        </w:rPr>
        <w:t xml:space="preserve">а) </w:t>
      </w:r>
      <w:r w:rsidR="005F0C82" w:rsidRPr="00907328">
        <w:rPr>
          <w:rStyle w:val="21"/>
          <w:color w:val="000000"/>
        </w:rPr>
        <w:tab/>
        <w:t>;</w:t>
      </w:r>
      <w:r w:rsidR="005F0C82" w:rsidRPr="00907328">
        <w:rPr>
          <w:rStyle w:val="21"/>
          <w:color w:val="000000"/>
        </w:rPr>
        <w:tab/>
        <w:t>(подпункт "а" пункта 3)</w:t>
      </w:r>
    </w:p>
    <w:p w:rsidR="005F0C82" w:rsidRPr="00907328" w:rsidRDefault="005F0C82" w:rsidP="00907328">
      <w:pPr>
        <w:pStyle w:val="210"/>
        <w:shd w:val="clear" w:color="auto" w:fill="auto"/>
        <w:tabs>
          <w:tab w:val="left" w:leader="dot" w:pos="1016"/>
          <w:tab w:val="left" w:pos="1734"/>
        </w:tabs>
        <w:spacing w:before="0" w:after="0" w:line="240" w:lineRule="auto"/>
        <w:ind w:left="320"/>
      </w:pPr>
      <w:r w:rsidRPr="00907328">
        <w:rPr>
          <w:rStyle w:val="21"/>
          <w:color w:val="000000"/>
        </w:rPr>
        <w:t xml:space="preserve">б) </w:t>
      </w:r>
      <w:r w:rsidRPr="00907328">
        <w:rPr>
          <w:rStyle w:val="21"/>
          <w:color w:val="000000"/>
        </w:rPr>
        <w:tab/>
        <w:t>;</w:t>
      </w:r>
      <w:r w:rsidRPr="00907328">
        <w:rPr>
          <w:rStyle w:val="21"/>
          <w:color w:val="000000"/>
        </w:rPr>
        <w:tab/>
        <w:t>(подпункт "б" пункта 3)</w:t>
      </w:r>
    </w:p>
    <w:p w:rsidR="005F0C82" w:rsidRPr="00907328" w:rsidRDefault="005F0C82" w:rsidP="00907328">
      <w:pPr>
        <w:pStyle w:val="210"/>
        <w:numPr>
          <w:ilvl w:val="0"/>
          <w:numId w:val="10"/>
        </w:numPr>
        <w:shd w:val="clear" w:color="auto" w:fill="auto"/>
        <w:tabs>
          <w:tab w:val="left" w:pos="741"/>
          <w:tab w:val="left" w:leader="dot" w:pos="1016"/>
        </w:tabs>
        <w:spacing w:before="0" w:after="0" w:line="240" w:lineRule="auto"/>
        <w:ind w:left="320"/>
      </w:pPr>
      <w:r w:rsidRPr="00907328">
        <w:rPr>
          <w:rStyle w:val="21"/>
          <w:color w:val="000000"/>
        </w:rPr>
        <w:tab/>
        <w:t xml:space="preserve"> (пункт 4)</w:t>
      </w:r>
    </w:p>
    <w:p w:rsidR="005F0C82" w:rsidRPr="00907328" w:rsidRDefault="005F0C82" w:rsidP="00907328">
      <w:pPr>
        <w:pStyle w:val="210"/>
        <w:shd w:val="clear" w:color="auto" w:fill="auto"/>
        <w:spacing w:before="0" w:after="0" w:line="240" w:lineRule="auto"/>
        <w:ind w:left="560"/>
      </w:pPr>
      <w:r w:rsidRPr="00907328">
        <w:rPr>
          <w:rStyle w:val="21"/>
          <w:color w:val="000000"/>
        </w:rPr>
        <w:t>или</w:t>
      </w:r>
    </w:p>
    <w:p w:rsidR="005F0C82" w:rsidRPr="00907328" w:rsidRDefault="005F0C82" w:rsidP="00907328">
      <w:pPr>
        <w:pStyle w:val="210"/>
        <w:shd w:val="clear" w:color="auto" w:fill="auto"/>
        <w:spacing w:before="0" w:after="0" w:line="240" w:lineRule="auto"/>
        <w:ind w:left="560"/>
      </w:pPr>
      <w:r w:rsidRPr="00907328">
        <w:rPr>
          <w:rStyle w:val="21"/>
          <w:color w:val="000000"/>
        </w:rPr>
        <w:t>Статья 1</w:t>
      </w:r>
    </w:p>
    <w:p w:rsidR="005F0C82" w:rsidRPr="00907328" w:rsidRDefault="005F0C82" w:rsidP="00907328">
      <w:pPr>
        <w:pStyle w:val="210"/>
        <w:shd w:val="clear" w:color="auto" w:fill="auto"/>
        <w:tabs>
          <w:tab w:val="left" w:leader="dot" w:pos="6339"/>
          <w:tab w:val="left" w:leader="dot" w:pos="7774"/>
        </w:tabs>
        <w:spacing w:before="0" w:after="0" w:line="240" w:lineRule="auto"/>
        <w:ind w:left="560"/>
      </w:pPr>
      <w:r w:rsidRPr="00907328">
        <w:rPr>
          <w:rStyle w:val="21"/>
          <w:color w:val="000000"/>
        </w:rPr>
        <w:t>Внести в Решение Совета депутатов МО</w:t>
      </w:r>
      <w:r w:rsidRPr="00907328">
        <w:rPr>
          <w:rStyle w:val="21"/>
          <w:color w:val="000000"/>
        </w:rPr>
        <w:tab/>
        <w:t>"</w:t>
      </w:r>
      <w:proofErr w:type="gramStart"/>
      <w:r w:rsidRPr="00907328">
        <w:rPr>
          <w:rStyle w:val="21"/>
          <w:color w:val="000000"/>
        </w:rPr>
        <w:t>Об</w:t>
      </w:r>
      <w:proofErr w:type="gramEnd"/>
      <w:r w:rsidRPr="00907328">
        <w:rPr>
          <w:rStyle w:val="21"/>
          <w:color w:val="000000"/>
        </w:rPr>
        <w:tab/>
        <w:t>" следующие</w:t>
      </w:r>
    </w:p>
    <w:p w:rsidR="005F0C82" w:rsidRPr="00907328" w:rsidRDefault="005F0C82" w:rsidP="00907328">
      <w:pPr>
        <w:pStyle w:val="210"/>
        <w:shd w:val="clear" w:color="auto" w:fill="auto"/>
        <w:spacing w:before="0" w:after="0" w:line="240" w:lineRule="auto"/>
        <w:jc w:val="left"/>
      </w:pPr>
      <w:r w:rsidRPr="00907328">
        <w:rPr>
          <w:rStyle w:val="21"/>
          <w:color w:val="000000"/>
        </w:rPr>
        <w:t>изменения:</w:t>
      </w:r>
    </w:p>
    <w:p w:rsidR="005F0C82" w:rsidRPr="00907328" w:rsidRDefault="005F0C82" w:rsidP="00907328">
      <w:pPr>
        <w:pStyle w:val="210"/>
        <w:shd w:val="clear" w:color="auto" w:fill="auto"/>
        <w:tabs>
          <w:tab w:val="left" w:leader="dot" w:pos="840"/>
          <w:tab w:val="right" w:pos="4238"/>
        </w:tabs>
        <w:spacing w:before="0" w:after="0" w:line="240" w:lineRule="auto"/>
        <w:ind w:left="320"/>
      </w:pPr>
      <w:r w:rsidRPr="00907328">
        <w:rPr>
          <w:rStyle w:val="21"/>
          <w:color w:val="000000"/>
        </w:rPr>
        <w:tab/>
        <w:t>;</w:t>
      </w:r>
      <w:r w:rsidRPr="00907328">
        <w:rPr>
          <w:rStyle w:val="21"/>
          <w:color w:val="000000"/>
        </w:rPr>
        <w:tab/>
        <w:t>(абзац второй)</w:t>
      </w:r>
    </w:p>
    <w:p w:rsidR="005F0C82" w:rsidRPr="00907328" w:rsidRDefault="005F0C82" w:rsidP="00907328">
      <w:pPr>
        <w:pStyle w:val="210"/>
        <w:shd w:val="clear" w:color="auto" w:fill="auto"/>
        <w:tabs>
          <w:tab w:val="left" w:leader="dot" w:pos="840"/>
          <w:tab w:val="right" w:pos="4238"/>
        </w:tabs>
        <w:spacing w:before="0" w:after="0" w:line="240" w:lineRule="auto"/>
        <w:ind w:left="320"/>
      </w:pPr>
      <w:r w:rsidRPr="00907328">
        <w:rPr>
          <w:rStyle w:val="21"/>
          <w:color w:val="000000"/>
        </w:rPr>
        <w:tab/>
        <w:t>;</w:t>
      </w:r>
      <w:r w:rsidRPr="00907328">
        <w:rPr>
          <w:rStyle w:val="21"/>
          <w:color w:val="000000"/>
        </w:rPr>
        <w:tab/>
        <w:t>(абзац третий)</w:t>
      </w:r>
    </w:p>
    <w:p w:rsidR="005F0C82" w:rsidRPr="00907328" w:rsidRDefault="00030A8D" w:rsidP="00907328">
      <w:pPr>
        <w:pStyle w:val="210"/>
        <w:shd w:val="clear" w:color="auto" w:fill="auto"/>
        <w:tabs>
          <w:tab w:val="left" w:leader="dot" w:pos="840"/>
          <w:tab w:val="right" w:pos="4688"/>
          <w:tab w:val="right" w:pos="4888"/>
        </w:tabs>
        <w:spacing w:before="0" w:after="0" w:line="240" w:lineRule="auto"/>
        <w:ind w:left="320"/>
      </w:pPr>
      <w:r>
        <w:rPr>
          <w:rStyle w:val="21"/>
          <w:color w:val="000000"/>
        </w:rPr>
        <w:tab/>
        <w:t xml:space="preserve">;                       </w:t>
      </w:r>
      <w:r w:rsidR="005F0C82" w:rsidRPr="00907328">
        <w:rPr>
          <w:rStyle w:val="21"/>
          <w:color w:val="000000"/>
        </w:rPr>
        <w:t>(абзац</w:t>
      </w:r>
      <w:r w:rsidR="005F0C82" w:rsidRPr="00907328">
        <w:rPr>
          <w:rStyle w:val="21"/>
          <w:color w:val="000000"/>
        </w:rPr>
        <w:tab/>
        <w:t>четвертый)</w:t>
      </w:r>
    </w:p>
    <w:p w:rsidR="005F0C82" w:rsidRPr="00907328" w:rsidRDefault="005F0C82" w:rsidP="00907328">
      <w:pPr>
        <w:pStyle w:val="210"/>
        <w:shd w:val="clear" w:color="auto" w:fill="auto"/>
        <w:tabs>
          <w:tab w:val="left" w:leader="dot" w:pos="840"/>
          <w:tab w:val="right" w:pos="4238"/>
        </w:tabs>
        <w:spacing w:before="0" w:after="0" w:line="240" w:lineRule="auto"/>
        <w:ind w:left="320"/>
      </w:pPr>
      <w:r w:rsidRPr="00907328">
        <w:rPr>
          <w:rStyle w:val="21"/>
          <w:color w:val="000000"/>
        </w:rPr>
        <w:tab/>
      </w:r>
      <w:r w:rsidRPr="00907328">
        <w:rPr>
          <w:rStyle w:val="21"/>
          <w:color w:val="000000"/>
        </w:rPr>
        <w:tab/>
        <w:t>(абзац пятый)</w:t>
      </w:r>
    </w:p>
    <w:p w:rsidR="005F0C82" w:rsidRPr="00907328" w:rsidRDefault="005F0C82" w:rsidP="00907328">
      <w:pPr>
        <w:pStyle w:val="210"/>
        <w:shd w:val="clear" w:color="auto" w:fill="auto"/>
        <w:spacing w:before="0" w:after="0" w:line="240" w:lineRule="auto"/>
        <w:ind w:left="560"/>
      </w:pPr>
      <w:r w:rsidRPr="00907328">
        <w:rPr>
          <w:rStyle w:val="21"/>
          <w:color w:val="000000"/>
        </w:rPr>
        <w:t>или</w:t>
      </w:r>
    </w:p>
    <w:p w:rsidR="005F0C82" w:rsidRPr="00907328" w:rsidRDefault="005F0C82" w:rsidP="00907328">
      <w:pPr>
        <w:pStyle w:val="a6"/>
        <w:framePr w:w="3485" w:wrap="notBeside" w:vAnchor="text" w:hAnchor="text" w:y="1"/>
        <w:shd w:val="clear" w:color="auto" w:fill="auto"/>
        <w:spacing w:after="0" w:line="240" w:lineRule="auto"/>
      </w:pPr>
      <w:r w:rsidRPr="00907328">
        <w:rPr>
          <w:rStyle w:val="a5"/>
          <w:color w:val="000000"/>
        </w:rPr>
        <w:lastRenderedPageBreak/>
        <w:t>Статья 1</w:t>
      </w:r>
    </w:p>
    <w:p w:rsidR="005F0C82" w:rsidRPr="00907328" w:rsidRDefault="005F0C82" w:rsidP="00907328">
      <w:pPr>
        <w:pStyle w:val="a6"/>
        <w:framePr w:w="3485" w:wrap="notBeside" w:vAnchor="text" w:hAnchor="text" w:y="1"/>
        <w:shd w:val="clear" w:color="auto" w:fill="auto"/>
        <w:spacing w:after="0" w:line="240" w:lineRule="auto"/>
      </w:pPr>
      <w:r w:rsidRPr="00907328">
        <w:rPr>
          <w:rStyle w:val="a5"/>
          <w:color w:val="000000"/>
        </w:rPr>
        <w:t>Признать утратившими силу:</w:t>
      </w:r>
    </w:p>
    <w:tbl>
      <w:tblPr>
        <w:tblW w:w="0" w:type="auto"/>
        <w:tblLayout w:type="fixed"/>
        <w:tblCellMar>
          <w:left w:w="0" w:type="dxa"/>
          <w:right w:w="0" w:type="dxa"/>
        </w:tblCellMar>
        <w:tblLook w:val="04A0"/>
      </w:tblPr>
      <w:tblGrid>
        <w:gridCol w:w="1651"/>
        <w:gridCol w:w="1834"/>
      </w:tblGrid>
      <w:tr w:rsidR="005F0C82" w:rsidRPr="00907328" w:rsidTr="005F0C82">
        <w:trPr>
          <w:trHeight w:hRule="exact" w:val="317"/>
        </w:trPr>
        <w:tc>
          <w:tcPr>
            <w:tcW w:w="1651" w:type="dxa"/>
            <w:shd w:val="clear" w:color="auto" w:fill="FFFFFF"/>
            <w:hideMark/>
          </w:tcPr>
          <w:p w:rsidR="005F0C82" w:rsidRPr="00907328" w:rsidRDefault="005F0C82" w:rsidP="00907328">
            <w:pPr>
              <w:pStyle w:val="210"/>
              <w:framePr w:w="3485" w:wrap="notBeside" w:vAnchor="text" w:hAnchor="text" w:y="1"/>
              <w:shd w:val="clear" w:color="auto" w:fill="auto"/>
              <w:tabs>
                <w:tab w:val="left" w:leader="dot" w:pos="816"/>
              </w:tabs>
              <w:spacing w:before="0" w:after="0" w:line="240" w:lineRule="auto"/>
            </w:pPr>
            <w:r w:rsidRPr="00907328">
              <w:rPr>
                <w:rStyle w:val="25"/>
                <w:color w:val="000000"/>
              </w:rPr>
              <w:t>1)</w:t>
            </w:r>
            <w:r w:rsidRPr="00907328">
              <w:rPr>
                <w:rStyle w:val="25"/>
                <w:color w:val="000000"/>
              </w:rPr>
              <w:tab/>
              <w:t>;</w:t>
            </w:r>
          </w:p>
        </w:tc>
        <w:tc>
          <w:tcPr>
            <w:tcW w:w="1834" w:type="dxa"/>
            <w:shd w:val="clear" w:color="auto" w:fill="FFFFFF"/>
            <w:hideMark/>
          </w:tcPr>
          <w:p w:rsidR="005F0C82" w:rsidRPr="00907328" w:rsidRDefault="005F0C82" w:rsidP="00907328">
            <w:pPr>
              <w:pStyle w:val="210"/>
              <w:framePr w:w="3485" w:wrap="notBeside" w:vAnchor="text" w:hAnchor="text" w:y="1"/>
              <w:shd w:val="clear" w:color="auto" w:fill="auto"/>
              <w:spacing w:before="0" w:after="0" w:line="240" w:lineRule="auto"/>
              <w:jc w:val="right"/>
            </w:pPr>
            <w:r w:rsidRPr="00907328">
              <w:rPr>
                <w:rStyle w:val="25"/>
                <w:color w:val="000000"/>
              </w:rPr>
              <w:t>(пункт 1)</w:t>
            </w:r>
          </w:p>
        </w:tc>
      </w:tr>
      <w:tr w:rsidR="005F0C82" w:rsidRPr="00907328" w:rsidTr="005F0C82">
        <w:trPr>
          <w:trHeight w:hRule="exact" w:val="326"/>
        </w:trPr>
        <w:tc>
          <w:tcPr>
            <w:tcW w:w="1651" w:type="dxa"/>
            <w:shd w:val="clear" w:color="auto" w:fill="FFFFFF"/>
            <w:hideMark/>
          </w:tcPr>
          <w:p w:rsidR="005F0C82" w:rsidRPr="00907328" w:rsidRDefault="005F0C82" w:rsidP="00907328">
            <w:pPr>
              <w:pStyle w:val="210"/>
              <w:framePr w:w="3485" w:wrap="notBeside" w:vAnchor="text" w:hAnchor="text" w:y="1"/>
              <w:shd w:val="clear" w:color="auto" w:fill="auto"/>
              <w:tabs>
                <w:tab w:val="left" w:leader="dot" w:pos="845"/>
              </w:tabs>
              <w:spacing w:before="0" w:after="0" w:line="240" w:lineRule="auto"/>
            </w:pPr>
            <w:r w:rsidRPr="00907328">
              <w:rPr>
                <w:rStyle w:val="25"/>
                <w:color w:val="000000"/>
              </w:rPr>
              <w:t>2)</w:t>
            </w:r>
            <w:r w:rsidRPr="00907328">
              <w:rPr>
                <w:rStyle w:val="25"/>
                <w:color w:val="000000"/>
              </w:rPr>
              <w:tab/>
              <w:t>;</w:t>
            </w:r>
          </w:p>
        </w:tc>
        <w:tc>
          <w:tcPr>
            <w:tcW w:w="1834" w:type="dxa"/>
            <w:shd w:val="clear" w:color="auto" w:fill="FFFFFF"/>
            <w:hideMark/>
          </w:tcPr>
          <w:p w:rsidR="005F0C82" w:rsidRPr="00907328" w:rsidRDefault="005F0C82" w:rsidP="00907328">
            <w:pPr>
              <w:pStyle w:val="210"/>
              <w:framePr w:w="3485" w:wrap="notBeside" w:vAnchor="text" w:hAnchor="text" w:y="1"/>
              <w:shd w:val="clear" w:color="auto" w:fill="auto"/>
              <w:spacing w:before="0" w:after="0" w:line="240" w:lineRule="auto"/>
              <w:jc w:val="right"/>
            </w:pPr>
            <w:r w:rsidRPr="00907328">
              <w:rPr>
                <w:rStyle w:val="25"/>
                <w:color w:val="000000"/>
              </w:rPr>
              <w:t>(пункт 2)</w:t>
            </w:r>
          </w:p>
        </w:tc>
      </w:tr>
      <w:tr w:rsidR="005F0C82" w:rsidRPr="00907328" w:rsidTr="005F0C82">
        <w:trPr>
          <w:trHeight w:hRule="exact" w:val="322"/>
        </w:trPr>
        <w:tc>
          <w:tcPr>
            <w:tcW w:w="1651" w:type="dxa"/>
            <w:shd w:val="clear" w:color="auto" w:fill="FFFFFF"/>
            <w:hideMark/>
          </w:tcPr>
          <w:p w:rsidR="005F0C82" w:rsidRPr="00907328" w:rsidRDefault="005F0C82" w:rsidP="00907328">
            <w:pPr>
              <w:pStyle w:val="210"/>
              <w:framePr w:w="3485" w:wrap="notBeside" w:vAnchor="text" w:hAnchor="text" w:y="1"/>
              <w:shd w:val="clear" w:color="auto" w:fill="auto"/>
              <w:tabs>
                <w:tab w:val="left" w:leader="dot" w:pos="835"/>
              </w:tabs>
              <w:spacing w:before="0" w:after="0" w:line="240" w:lineRule="auto"/>
            </w:pPr>
            <w:r w:rsidRPr="00907328">
              <w:rPr>
                <w:rStyle w:val="25"/>
                <w:color w:val="000000"/>
              </w:rPr>
              <w:t>3)</w:t>
            </w:r>
            <w:r w:rsidRPr="00907328">
              <w:rPr>
                <w:rStyle w:val="25"/>
                <w:color w:val="000000"/>
              </w:rPr>
              <w:tab/>
              <w:t>;</w:t>
            </w:r>
          </w:p>
        </w:tc>
        <w:tc>
          <w:tcPr>
            <w:tcW w:w="1834" w:type="dxa"/>
            <w:shd w:val="clear" w:color="auto" w:fill="FFFFFF"/>
            <w:hideMark/>
          </w:tcPr>
          <w:p w:rsidR="005F0C82" w:rsidRPr="00907328" w:rsidRDefault="005F0C82" w:rsidP="00907328">
            <w:pPr>
              <w:pStyle w:val="210"/>
              <w:framePr w:w="3485" w:wrap="notBeside" w:vAnchor="text" w:hAnchor="text" w:y="1"/>
              <w:shd w:val="clear" w:color="auto" w:fill="auto"/>
              <w:spacing w:before="0" w:after="0" w:line="240" w:lineRule="auto"/>
              <w:jc w:val="right"/>
            </w:pPr>
            <w:r w:rsidRPr="00907328">
              <w:rPr>
                <w:rStyle w:val="25"/>
                <w:color w:val="000000"/>
              </w:rPr>
              <w:t>(пункт 3)</w:t>
            </w:r>
          </w:p>
        </w:tc>
      </w:tr>
      <w:tr w:rsidR="005F0C82" w:rsidRPr="00907328" w:rsidTr="005F0C82">
        <w:trPr>
          <w:trHeight w:hRule="exact" w:val="317"/>
        </w:trPr>
        <w:tc>
          <w:tcPr>
            <w:tcW w:w="1651" w:type="dxa"/>
            <w:shd w:val="clear" w:color="auto" w:fill="FFFFFF"/>
            <w:hideMark/>
          </w:tcPr>
          <w:p w:rsidR="005F0C82" w:rsidRPr="00907328" w:rsidRDefault="005F0C82" w:rsidP="00907328">
            <w:pPr>
              <w:pStyle w:val="210"/>
              <w:framePr w:w="3485" w:wrap="notBeside" w:vAnchor="text" w:hAnchor="text" w:y="1"/>
              <w:shd w:val="clear" w:color="auto" w:fill="auto"/>
              <w:tabs>
                <w:tab w:val="left" w:leader="dot" w:pos="845"/>
              </w:tabs>
              <w:spacing w:before="0" w:after="0" w:line="240" w:lineRule="auto"/>
            </w:pPr>
            <w:r w:rsidRPr="00907328">
              <w:rPr>
                <w:rStyle w:val="25"/>
                <w:color w:val="000000"/>
              </w:rPr>
              <w:t>4)</w:t>
            </w:r>
            <w:r w:rsidRPr="00907328">
              <w:rPr>
                <w:rStyle w:val="25"/>
                <w:color w:val="000000"/>
              </w:rPr>
              <w:tab/>
              <w:t>;</w:t>
            </w:r>
          </w:p>
        </w:tc>
        <w:tc>
          <w:tcPr>
            <w:tcW w:w="1834" w:type="dxa"/>
            <w:shd w:val="clear" w:color="auto" w:fill="FFFFFF"/>
            <w:hideMark/>
          </w:tcPr>
          <w:p w:rsidR="005F0C82" w:rsidRPr="00907328" w:rsidRDefault="005F0C82" w:rsidP="00907328">
            <w:pPr>
              <w:pStyle w:val="210"/>
              <w:framePr w:w="3485" w:wrap="notBeside" w:vAnchor="text" w:hAnchor="text" w:y="1"/>
              <w:shd w:val="clear" w:color="auto" w:fill="auto"/>
              <w:spacing w:before="0" w:after="0" w:line="240" w:lineRule="auto"/>
              <w:jc w:val="right"/>
            </w:pPr>
            <w:r w:rsidRPr="00907328">
              <w:rPr>
                <w:rStyle w:val="25"/>
                <w:color w:val="000000"/>
              </w:rPr>
              <w:t>(пункт 4)</w:t>
            </w:r>
          </w:p>
        </w:tc>
      </w:tr>
      <w:tr w:rsidR="005F0C82" w:rsidRPr="00907328" w:rsidTr="005F0C82">
        <w:trPr>
          <w:trHeight w:hRule="exact" w:val="326"/>
        </w:trPr>
        <w:tc>
          <w:tcPr>
            <w:tcW w:w="1651" w:type="dxa"/>
            <w:shd w:val="clear" w:color="auto" w:fill="FFFFFF"/>
            <w:hideMark/>
          </w:tcPr>
          <w:p w:rsidR="005F0C82" w:rsidRPr="00907328" w:rsidRDefault="005F0C82" w:rsidP="00907328">
            <w:pPr>
              <w:pStyle w:val="210"/>
              <w:framePr w:w="3485" w:wrap="notBeside" w:vAnchor="text" w:hAnchor="text" w:y="1"/>
              <w:shd w:val="clear" w:color="auto" w:fill="auto"/>
              <w:tabs>
                <w:tab w:val="left" w:leader="dot" w:pos="830"/>
              </w:tabs>
              <w:spacing w:before="0" w:after="0" w:line="240" w:lineRule="auto"/>
            </w:pPr>
            <w:r w:rsidRPr="00907328">
              <w:rPr>
                <w:rStyle w:val="25"/>
                <w:color w:val="000000"/>
              </w:rPr>
              <w:t>5)</w:t>
            </w:r>
            <w:r w:rsidRPr="00907328">
              <w:rPr>
                <w:rStyle w:val="25"/>
                <w:color w:val="000000"/>
              </w:rPr>
              <w:tab/>
              <w:t>;</w:t>
            </w:r>
          </w:p>
        </w:tc>
        <w:tc>
          <w:tcPr>
            <w:tcW w:w="1834" w:type="dxa"/>
            <w:shd w:val="clear" w:color="auto" w:fill="FFFFFF"/>
            <w:hideMark/>
          </w:tcPr>
          <w:p w:rsidR="005F0C82" w:rsidRPr="00907328" w:rsidRDefault="005F0C82" w:rsidP="00907328">
            <w:pPr>
              <w:pStyle w:val="210"/>
              <w:framePr w:w="3485" w:wrap="notBeside" w:vAnchor="text" w:hAnchor="text" w:y="1"/>
              <w:shd w:val="clear" w:color="auto" w:fill="auto"/>
              <w:spacing w:before="0" w:after="0" w:line="240" w:lineRule="auto"/>
              <w:jc w:val="right"/>
            </w:pPr>
            <w:r w:rsidRPr="00907328">
              <w:rPr>
                <w:rStyle w:val="25"/>
                <w:color w:val="000000"/>
              </w:rPr>
              <w:t>(пункт 5)</w:t>
            </w:r>
          </w:p>
        </w:tc>
      </w:tr>
      <w:tr w:rsidR="005F0C82" w:rsidRPr="00907328" w:rsidTr="005F0C82">
        <w:trPr>
          <w:trHeight w:hRule="exact" w:val="322"/>
        </w:trPr>
        <w:tc>
          <w:tcPr>
            <w:tcW w:w="1651" w:type="dxa"/>
            <w:shd w:val="clear" w:color="auto" w:fill="FFFFFF"/>
            <w:hideMark/>
          </w:tcPr>
          <w:p w:rsidR="005F0C82" w:rsidRPr="00907328" w:rsidRDefault="005F0C82" w:rsidP="00907328">
            <w:pPr>
              <w:pStyle w:val="210"/>
              <w:framePr w:w="3485" w:wrap="notBeside" w:vAnchor="text" w:hAnchor="text" w:y="1"/>
              <w:shd w:val="clear" w:color="auto" w:fill="auto"/>
              <w:tabs>
                <w:tab w:val="left" w:leader="dot" w:pos="907"/>
              </w:tabs>
              <w:spacing w:before="0" w:after="0" w:line="240" w:lineRule="auto"/>
            </w:pPr>
            <w:r w:rsidRPr="00907328">
              <w:rPr>
                <w:rStyle w:val="25"/>
                <w:color w:val="000000"/>
              </w:rPr>
              <w:t>6)</w:t>
            </w:r>
            <w:r w:rsidRPr="00907328">
              <w:rPr>
                <w:rStyle w:val="25"/>
                <w:color w:val="000000"/>
              </w:rPr>
              <w:tab/>
            </w:r>
          </w:p>
        </w:tc>
        <w:tc>
          <w:tcPr>
            <w:tcW w:w="1834" w:type="dxa"/>
            <w:shd w:val="clear" w:color="auto" w:fill="FFFFFF"/>
            <w:hideMark/>
          </w:tcPr>
          <w:p w:rsidR="005F0C82" w:rsidRPr="00907328" w:rsidRDefault="005F0C82" w:rsidP="00907328">
            <w:pPr>
              <w:pStyle w:val="210"/>
              <w:framePr w:w="3485" w:wrap="notBeside" w:vAnchor="text" w:hAnchor="text" w:y="1"/>
              <w:shd w:val="clear" w:color="auto" w:fill="auto"/>
              <w:spacing w:before="0" w:after="0" w:line="240" w:lineRule="auto"/>
              <w:jc w:val="right"/>
            </w:pPr>
            <w:r w:rsidRPr="00907328">
              <w:rPr>
                <w:rStyle w:val="25"/>
                <w:color w:val="000000"/>
              </w:rPr>
              <w:t>(пункт 6)</w:t>
            </w:r>
          </w:p>
        </w:tc>
      </w:tr>
    </w:tbl>
    <w:p w:rsidR="005F0C82" w:rsidRPr="00907328" w:rsidRDefault="005F0C82" w:rsidP="00907328">
      <w:pPr>
        <w:framePr w:w="3485" w:wrap="notBeside" w:vAnchor="text" w:hAnchor="text" w:y="1"/>
        <w:spacing w:after="0" w:line="240" w:lineRule="auto"/>
        <w:rPr>
          <w:rFonts w:ascii="Times New Roman" w:hAnsi="Times New Roman" w:cs="Times New Roman"/>
          <w:sz w:val="2"/>
          <w:szCs w:val="2"/>
        </w:rPr>
      </w:pPr>
    </w:p>
    <w:p w:rsidR="005F0C82" w:rsidRPr="00907328" w:rsidRDefault="005F0C82" w:rsidP="00907328">
      <w:pPr>
        <w:spacing w:after="0" w:line="240" w:lineRule="auto"/>
        <w:rPr>
          <w:rFonts w:ascii="Times New Roman" w:hAnsi="Times New Roman" w:cs="Times New Roman"/>
          <w:sz w:val="2"/>
          <w:szCs w:val="2"/>
        </w:rPr>
      </w:pPr>
    </w:p>
    <w:p w:rsidR="005F0C82" w:rsidRPr="00907328" w:rsidRDefault="005F0C82" w:rsidP="00907328">
      <w:pPr>
        <w:pStyle w:val="210"/>
        <w:shd w:val="clear" w:color="auto" w:fill="auto"/>
        <w:spacing w:before="275" w:after="0" w:line="240" w:lineRule="auto"/>
        <w:ind w:left="560"/>
      </w:pPr>
      <w:r w:rsidRPr="00907328">
        <w:rPr>
          <w:rStyle w:val="21"/>
          <w:color w:val="000000"/>
        </w:rPr>
        <w:t>или</w:t>
      </w:r>
    </w:p>
    <w:p w:rsidR="005F0C82" w:rsidRPr="00907328" w:rsidRDefault="005F0C82" w:rsidP="00907328">
      <w:pPr>
        <w:pStyle w:val="210"/>
        <w:shd w:val="clear" w:color="auto" w:fill="auto"/>
        <w:spacing w:before="0" w:after="0" w:line="240" w:lineRule="auto"/>
        <w:ind w:left="560"/>
      </w:pPr>
      <w:r w:rsidRPr="00907328">
        <w:rPr>
          <w:rStyle w:val="21"/>
          <w:color w:val="000000"/>
        </w:rPr>
        <w:t>Статья 1</w:t>
      </w:r>
    </w:p>
    <w:p w:rsidR="005F0C82" w:rsidRPr="00907328" w:rsidRDefault="005F0C82" w:rsidP="00030A8D">
      <w:pPr>
        <w:pStyle w:val="210"/>
        <w:shd w:val="clear" w:color="auto" w:fill="auto"/>
        <w:spacing w:before="0" w:after="0" w:line="240" w:lineRule="auto"/>
      </w:pPr>
      <w:r w:rsidRPr="00907328">
        <w:rPr>
          <w:rStyle w:val="21"/>
          <w:color w:val="000000"/>
        </w:rPr>
        <w:t>Признать утратившими силу:</w:t>
      </w:r>
    </w:p>
    <w:p w:rsidR="005F0C82" w:rsidRPr="00907328" w:rsidRDefault="005F0C82" w:rsidP="00907328">
      <w:pPr>
        <w:pStyle w:val="210"/>
        <w:shd w:val="clear" w:color="auto" w:fill="auto"/>
        <w:tabs>
          <w:tab w:val="left" w:leader="dot" w:pos="1016"/>
          <w:tab w:val="left" w:pos="2533"/>
          <w:tab w:val="left" w:pos="3525"/>
        </w:tabs>
        <w:spacing w:before="0" w:after="0" w:line="240" w:lineRule="auto"/>
        <w:ind w:left="560"/>
      </w:pPr>
      <w:r w:rsidRPr="00907328">
        <w:rPr>
          <w:rStyle w:val="21"/>
          <w:color w:val="000000"/>
        </w:rPr>
        <w:tab/>
        <w:t>;</w:t>
      </w:r>
      <w:r w:rsidRPr="00907328">
        <w:rPr>
          <w:rStyle w:val="21"/>
          <w:color w:val="000000"/>
        </w:rPr>
        <w:tab/>
        <w:t>(абзац</w:t>
      </w:r>
      <w:r w:rsidRPr="00907328">
        <w:rPr>
          <w:rStyle w:val="21"/>
          <w:color w:val="000000"/>
        </w:rPr>
        <w:tab/>
        <w:t>второй)</w:t>
      </w:r>
    </w:p>
    <w:p w:rsidR="005F0C82" w:rsidRPr="00907328" w:rsidRDefault="005F0C82" w:rsidP="00907328">
      <w:pPr>
        <w:pStyle w:val="210"/>
        <w:shd w:val="clear" w:color="auto" w:fill="auto"/>
        <w:tabs>
          <w:tab w:val="left" w:leader="dot" w:pos="1016"/>
          <w:tab w:val="left" w:pos="2533"/>
          <w:tab w:val="left" w:pos="3525"/>
        </w:tabs>
        <w:spacing w:before="0" w:after="0" w:line="240" w:lineRule="auto"/>
        <w:ind w:left="560"/>
      </w:pPr>
      <w:r w:rsidRPr="00907328">
        <w:rPr>
          <w:rStyle w:val="21"/>
          <w:color w:val="000000"/>
        </w:rPr>
        <w:tab/>
        <w:t>;</w:t>
      </w:r>
      <w:r w:rsidRPr="00907328">
        <w:rPr>
          <w:rStyle w:val="21"/>
          <w:color w:val="000000"/>
        </w:rPr>
        <w:tab/>
        <w:t>(абзац</w:t>
      </w:r>
      <w:r w:rsidRPr="00907328">
        <w:rPr>
          <w:rStyle w:val="21"/>
          <w:color w:val="000000"/>
        </w:rPr>
        <w:tab/>
        <w:t>третий)</w:t>
      </w:r>
    </w:p>
    <w:p w:rsidR="005F0C82" w:rsidRPr="00907328" w:rsidRDefault="005F0C82" w:rsidP="00907328">
      <w:pPr>
        <w:pStyle w:val="210"/>
        <w:shd w:val="clear" w:color="auto" w:fill="auto"/>
        <w:tabs>
          <w:tab w:val="left" w:leader="dot" w:pos="1016"/>
          <w:tab w:val="left" w:pos="2533"/>
          <w:tab w:val="left" w:pos="3510"/>
        </w:tabs>
        <w:spacing w:before="0" w:after="0" w:line="240" w:lineRule="auto"/>
        <w:ind w:left="560"/>
      </w:pPr>
      <w:r w:rsidRPr="00907328">
        <w:rPr>
          <w:rStyle w:val="21"/>
          <w:color w:val="000000"/>
        </w:rPr>
        <w:tab/>
      </w:r>
      <w:r w:rsidRPr="00907328">
        <w:rPr>
          <w:rStyle w:val="21"/>
          <w:color w:val="000000"/>
        </w:rPr>
        <w:tab/>
        <w:t>(абзац</w:t>
      </w:r>
      <w:r w:rsidRPr="00907328">
        <w:rPr>
          <w:rStyle w:val="21"/>
          <w:color w:val="000000"/>
        </w:rPr>
        <w:tab/>
        <w:t>четвертый)</w:t>
      </w:r>
    </w:p>
    <w:p w:rsidR="005F0C82" w:rsidRPr="00907328" w:rsidRDefault="00030A8D" w:rsidP="00030A8D">
      <w:pPr>
        <w:pStyle w:val="210"/>
        <w:shd w:val="clear" w:color="auto" w:fill="auto"/>
        <w:tabs>
          <w:tab w:val="left" w:pos="1110"/>
        </w:tabs>
        <w:spacing w:before="0" w:after="0" w:line="240" w:lineRule="auto"/>
      </w:pPr>
      <w:r>
        <w:rPr>
          <w:rStyle w:val="21"/>
          <w:color w:val="000000"/>
        </w:rPr>
        <w:t xml:space="preserve">11. </w:t>
      </w:r>
      <w:r w:rsidR="005F0C82" w:rsidRPr="00907328">
        <w:rPr>
          <w:rStyle w:val="21"/>
          <w:color w:val="000000"/>
        </w:rPr>
        <w:t>Нумерация статей, глав, разделов и других структурных единиц проекта МПА должна быть сквозной. Недопустима, например, отдельная нумерация статей каждой главы или отдельная нумерация глав каждого раздела.</w:t>
      </w:r>
    </w:p>
    <w:p w:rsidR="005F0C82" w:rsidRPr="00907328" w:rsidRDefault="005F0C82" w:rsidP="00907328">
      <w:pPr>
        <w:pStyle w:val="210"/>
        <w:shd w:val="clear" w:color="auto" w:fill="auto"/>
        <w:spacing w:before="0" w:after="0" w:line="240" w:lineRule="auto"/>
        <w:ind w:firstLine="580"/>
      </w:pPr>
      <w:r w:rsidRPr="00907328">
        <w:rPr>
          <w:rStyle w:val="21"/>
          <w:color w:val="000000"/>
        </w:rPr>
        <w:t xml:space="preserve">Недопустимо изменять нумерацию частей, разделов, глав, статей законодательного акта при внесении в него изменений и признании </w:t>
      </w:r>
      <w:proofErr w:type="gramStart"/>
      <w:r w:rsidRPr="00907328">
        <w:rPr>
          <w:rStyle w:val="21"/>
          <w:color w:val="000000"/>
        </w:rPr>
        <w:t>утратившими</w:t>
      </w:r>
      <w:proofErr w:type="gramEnd"/>
      <w:r w:rsidRPr="00907328">
        <w:rPr>
          <w:rStyle w:val="21"/>
          <w:color w:val="000000"/>
        </w:rPr>
        <w:t xml:space="preserve"> силу структурных единиц правового акта.</w:t>
      </w:r>
    </w:p>
    <w:p w:rsidR="005F0C82" w:rsidRPr="00907328" w:rsidRDefault="005F0C82" w:rsidP="00907328">
      <w:pPr>
        <w:pStyle w:val="210"/>
        <w:shd w:val="clear" w:color="auto" w:fill="auto"/>
        <w:spacing w:before="0" w:after="0" w:line="240" w:lineRule="auto"/>
        <w:ind w:firstLine="580"/>
      </w:pPr>
      <w:r w:rsidRPr="00907328">
        <w:rPr>
          <w:rStyle w:val="21"/>
          <w:color w:val="000000"/>
        </w:rPr>
        <w:t xml:space="preserve">Недопустимо изменять нумерацию частей статей, пунктов и буквенное обозначение подпунктов частей статей правового акта при внесении в него изменений и признании </w:t>
      </w:r>
      <w:proofErr w:type="gramStart"/>
      <w:r w:rsidRPr="00907328">
        <w:rPr>
          <w:rStyle w:val="21"/>
          <w:color w:val="000000"/>
        </w:rPr>
        <w:t>утратившими</w:t>
      </w:r>
      <w:proofErr w:type="gramEnd"/>
      <w:r w:rsidRPr="00907328">
        <w:rPr>
          <w:rStyle w:val="21"/>
          <w:color w:val="000000"/>
        </w:rPr>
        <w:t xml:space="preserve"> силу структурных единиц статьи правового акта.</w:t>
      </w:r>
    </w:p>
    <w:p w:rsidR="005F0C82" w:rsidRPr="00907328" w:rsidRDefault="005F0C82" w:rsidP="00907328">
      <w:pPr>
        <w:pStyle w:val="210"/>
        <w:shd w:val="clear" w:color="auto" w:fill="auto"/>
        <w:spacing w:before="0" w:after="0" w:line="240" w:lineRule="auto"/>
        <w:ind w:firstLine="580"/>
      </w:pPr>
      <w:r w:rsidRPr="00907328">
        <w:rPr>
          <w:rStyle w:val="21"/>
          <w:color w:val="000000"/>
        </w:rPr>
        <w:t>Если дополнения вносятся в конец правового акта, то необходимо продолжать имеющуюся нумерацию частей, разделов, глав, статей (например, последней была глава 5 - дополнить главой 6; последней была статья 7 - дополнить статьей 8).</w:t>
      </w:r>
    </w:p>
    <w:p w:rsidR="005F0C82" w:rsidRPr="00907328" w:rsidRDefault="005F0C82" w:rsidP="00907328">
      <w:pPr>
        <w:pStyle w:val="210"/>
        <w:shd w:val="clear" w:color="auto" w:fill="auto"/>
        <w:spacing w:before="0" w:after="0" w:line="240" w:lineRule="auto"/>
        <w:ind w:firstLine="580"/>
      </w:pPr>
      <w:r w:rsidRPr="00907328">
        <w:rPr>
          <w:rStyle w:val="21"/>
          <w:color w:val="000000"/>
        </w:rPr>
        <w:t>Если дополнения вносятся в конец структурной единицы статьи, то также необходимо продолжать имеющуюся нумерацию (например, в статье последней частью была часть 3 - дополнить частью 4; в части последним пунктом был пункт 3 - дополнить пунктом 4</w:t>
      </w:r>
      <w:proofErr w:type="gramStart"/>
      <w:r w:rsidRPr="00907328">
        <w:rPr>
          <w:rStyle w:val="21"/>
          <w:color w:val="000000"/>
        </w:rPr>
        <w:t xml:space="preserve"> </w:t>
      </w:r>
      <w:r w:rsidRPr="00907328">
        <w:rPr>
          <w:rStyle w:val="211pt"/>
          <w:color w:val="000000"/>
        </w:rPr>
        <w:t>И</w:t>
      </w:r>
      <w:proofErr w:type="gramEnd"/>
      <w:r w:rsidRPr="00907328">
        <w:rPr>
          <w:rStyle w:val="211pt"/>
          <w:color w:val="000000"/>
        </w:rPr>
        <w:t xml:space="preserve"> Т.Д.).</w:t>
      </w:r>
    </w:p>
    <w:p w:rsidR="005F0C82" w:rsidRPr="00907328" w:rsidRDefault="005F0C82" w:rsidP="00907328">
      <w:pPr>
        <w:pStyle w:val="210"/>
        <w:shd w:val="clear" w:color="auto" w:fill="auto"/>
        <w:spacing w:before="0" w:after="0" w:line="240" w:lineRule="auto"/>
        <w:ind w:firstLine="580"/>
      </w:pPr>
      <w:r w:rsidRPr="00907328">
        <w:rPr>
          <w:rStyle w:val="21"/>
          <w:color w:val="000000"/>
        </w:rPr>
        <w:t xml:space="preserve">Если правовой акт дополняется новыми структурными единицами, то новые структурные единицы необходимо обозначать дополнительно цифрами, помещаемыми над основными цифровыми или буквенными обозначениями (например, глава 5.1, статья 7.2, часть 2.1, пункт 3.3, </w:t>
      </w:r>
      <w:proofErr w:type="gramStart"/>
      <w:r w:rsidRPr="00907328">
        <w:rPr>
          <w:rStyle w:val="21"/>
          <w:color w:val="000000"/>
        </w:rPr>
        <w:t>подпункт "б</w:t>
      </w:r>
      <w:proofErr w:type="gramEnd"/>
      <w:r w:rsidRPr="00907328">
        <w:rPr>
          <w:rStyle w:val="21"/>
          <w:color w:val="000000"/>
        </w:rPr>
        <w:t>.1").</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80"/>
      </w:pPr>
      <w:r w:rsidRPr="00907328">
        <w:rPr>
          <w:rStyle w:val="21"/>
          <w:color w:val="000000"/>
        </w:rPr>
        <w:t>Статья 2</w:t>
      </w:r>
    </w:p>
    <w:p w:rsidR="005F0C82" w:rsidRPr="00907328" w:rsidRDefault="005F0C82" w:rsidP="00907328">
      <w:pPr>
        <w:pStyle w:val="210"/>
        <w:shd w:val="clear" w:color="auto" w:fill="auto"/>
        <w:tabs>
          <w:tab w:val="left" w:leader="dot" w:pos="6273"/>
          <w:tab w:val="left" w:leader="dot" w:pos="9263"/>
        </w:tabs>
        <w:spacing w:before="0" w:after="0" w:line="240" w:lineRule="auto"/>
        <w:ind w:firstLine="580"/>
      </w:pPr>
      <w:r w:rsidRPr="00907328">
        <w:rPr>
          <w:rStyle w:val="21"/>
          <w:color w:val="000000"/>
        </w:rPr>
        <w:t xml:space="preserve">Внести в решение Совета депутатов МО </w:t>
      </w:r>
      <w:r w:rsidRPr="00907328">
        <w:rPr>
          <w:rStyle w:val="21"/>
          <w:color w:val="000000"/>
        </w:rPr>
        <w:tab/>
        <w:t xml:space="preserve"> </w:t>
      </w:r>
      <w:proofErr w:type="gramStart"/>
      <w:r w:rsidRPr="00907328">
        <w:rPr>
          <w:rStyle w:val="21"/>
          <w:color w:val="000000"/>
        </w:rPr>
        <w:t>от</w:t>
      </w:r>
      <w:proofErr w:type="gramEnd"/>
      <w:r w:rsidRPr="00907328">
        <w:rPr>
          <w:rStyle w:val="21"/>
          <w:color w:val="000000"/>
        </w:rPr>
        <w:t xml:space="preserve"> ... </w:t>
      </w:r>
      <w:r w:rsidRPr="00907328">
        <w:rPr>
          <w:rStyle w:val="21"/>
          <w:color w:val="000000"/>
          <w:lang w:val="en-US" w:eastAsia="en-US"/>
        </w:rPr>
        <w:t xml:space="preserve">N </w:t>
      </w:r>
      <w:r w:rsidRPr="00907328">
        <w:rPr>
          <w:rStyle w:val="21"/>
          <w:color w:val="000000"/>
        </w:rPr>
        <w:t xml:space="preserve">... "Об </w:t>
      </w:r>
      <w:r w:rsidRPr="00907328">
        <w:rPr>
          <w:rStyle w:val="21"/>
          <w:color w:val="000000"/>
        </w:rPr>
        <w:tab/>
        <w:t>"</w:t>
      </w:r>
    </w:p>
    <w:p w:rsidR="005F0C82" w:rsidRPr="00907328" w:rsidRDefault="005F0C82" w:rsidP="00907328">
      <w:pPr>
        <w:pStyle w:val="210"/>
        <w:shd w:val="clear" w:color="auto" w:fill="auto"/>
        <w:spacing w:before="0" w:after="0" w:line="240" w:lineRule="auto"/>
        <w:jc w:val="left"/>
      </w:pPr>
      <w:r w:rsidRPr="00907328">
        <w:rPr>
          <w:rStyle w:val="21"/>
          <w:color w:val="000000"/>
        </w:rPr>
        <w:t>следующие изменения:</w:t>
      </w:r>
    </w:p>
    <w:p w:rsidR="005F0C82" w:rsidRPr="00907328" w:rsidRDefault="005F0C82" w:rsidP="00907328">
      <w:pPr>
        <w:pStyle w:val="210"/>
        <w:numPr>
          <w:ilvl w:val="0"/>
          <w:numId w:val="11"/>
        </w:numPr>
        <w:shd w:val="clear" w:color="auto" w:fill="auto"/>
        <w:tabs>
          <w:tab w:val="left" w:pos="960"/>
        </w:tabs>
        <w:spacing w:before="0" w:after="0" w:line="240" w:lineRule="auto"/>
        <w:ind w:firstLine="580"/>
      </w:pPr>
      <w:r w:rsidRPr="00907328">
        <w:rPr>
          <w:rStyle w:val="21"/>
          <w:color w:val="000000"/>
        </w:rPr>
        <w:t>дополнить статьей 15.1 следующего содержания:</w:t>
      </w:r>
    </w:p>
    <w:p w:rsidR="005F0C82" w:rsidRPr="00907328" w:rsidRDefault="005F0C82" w:rsidP="00907328">
      <w:pPr>
        <w:pStyle w:val="210"/>
        <w:shd w:val="clear" w:color="auto" w:fill="auto"/>
        <w:tabs>
          <w:tab w:val="left" w:leader="dot" w:pos="2906"/>
          <w:tab w:val="left" w:leader="dot" w:pos="3087"/>
        </w:tabs>
        <w:spacing w:before="0" w:after="0" w:line="240" w:lineRule="auto"/>
        <w:ind w:firstLine="580"/>
      </w:pPr>
      <w:r w:rsidRPr="00907328">
        <w:rPr>
          <w:rStyle w:val="21"/>
          <w:color w:val="000000"/>
        </w:rPr>
        <w:t>"Статья 15.1</w:t>
      </w:r>
      <w:r w:rsidRPr="00907328">
        <w:rPr>
          <w:rStyle w:val="21"/>
          <w:color w:val="000000"/>
        </w:rPr>
        <w:tab/>
      </w:r>
      <w:r w:rsidRPr="00907328">
        <w:rPr>
          <w:rStyle w:val="21"/>
          <w:color w:val="000000"/>
        </w:rPr>
        <w:tab/>
      </w:r>
    </w:p>
    <w:p w:rsidR="005F0C82" w:rsidRPr="00907328" w:rsidRDefault="005F0C82" w:rsidP="00907328">
      <w:pPr>
        <w:pStyle w:val="23"/>
        <w:keepNext/>
        <w:keepLines/>
        <w:shd w:val="clear" w:color="auto" w:fill="auto"/>
        <w:tabs>
          <w:tab w:val="left" w:leader="dot" w:pos="1110"/>
        </w:tabs>
        <w:spacing w:line="240" w:lineRule="auto"/>
      </w:pPr>
      <w:bookmarkStart w:id="0" w:name="bookmark0"/>
      <w:r w:rsidRPr="00907328">
        <w:rPr>
          <w:rStyle w:val="22"/>
          <w:color w:val="000000"/>
        </w:rPr>
        <w:lastRenderedPageBreak/>
        <w:t>1</w:t>
      </w:r>
      <w:r w:rsidRPr="00907328">
        <w:rPr>
          <w:rStyle w:val="22"/>
          <w:color w:val="000000"/>
        </w:rPr>
        <w:tab/>
      </w:r>
      <w:bookmarkEnd w:id="0"/>
    </w:p>
    <w:p w:rsidR="005F0C82" w:rsidRPr="00907328" w:rsidRDefault="005F0C82" w:rsidP="00907328">
      <w:pPr>
        <w:pStyle w:val="210"/>
        <w:shd w:val="clear" w:color="auto" w:fill="auto"/>
        <w:spacing w:before="0" w:after="0" w:line="240" w:lineRule="auto"/>
        <w:ind w:firstLine="580"/>
      </w:pPr>
      <w:r w:rsidRPr="00907328">
        <w:rPr>
          <w:rStyle w:val="21"/>
          <w:color w:val="000000"/>
        </w:rPr>
        <w:t>2 "</w:t>
      </w:r>
    </w:p>
    <w:p w:rsidR="005F0C82" w:rsidRPr="00907328" w:rsidRDefault="005F0C82" w:rsidP="00907328">
      <w:pPr>
        <w:pStyle w:val="210"/>
        <w:shd w:val="clear" w:color="auto" w:fill="auto"/>
        <w:tabs>
          <w:tab w:val="left" w:leader="dot" w:pos="1110"/>
        </w:tabs>
        <w:spacing w:before="0" w:after="0" w:line="240" w:lineRule="auto"/>
        <w:ind w:firstLine="580"/>
      </w:pPr>
      <w:r w:rsidRPr="00907328">
        <w:rPr>
          <w:rStyle w:val="21"/>
          <w:color w:val="000000"/>
        </w:rPr>
        <w:t>2</w:t>
      </w:r>
      <w:r w:rsidRPr="00907328">
        <w:rPr>
          <w:rStyle w:val="21"/>
          <w:color w:val="000000"/>
        </w:rPr>
        <w:tab/>
        <w:t xml:space="preserve"> "</w:t>
      </w:r>
    </w:p>
    <w:p w:rsidR="005F0C82" w:rsidRPr="00907328" w:rsidRDefault="005F0C82" w:rsidP="00907328">
      <w:pPr>
        <w:pStyle w:val="210"/>
        <w:numPr>
          <w:ilvl w:val="0"/>
          <w:numId w:val="11"/>
        </w:numPr>
        <w:shd w:val="clear" w:color="auto" w:fill="auto"/>
        <w:tabs>
          <w:tab w:val="left" w:pos="984"/>
        </w:tabs>
        <w:spacing w:before="0" w:after="0" w:line="240" w:lineRule="auto"/>
        <w:ind w:firstLine="580"/>
      </w:pPr>
      <w:r w:rsidRPr="00907328">
        <w:rPr>
          <w:rStyle w:val="21"/>
          <w:color w:val="000000"/>
        </w:rPr>
        <w:t>в статье 16:</w:t>
      </w:r>
    </w:p>
    <w:p w:rsidR="005F0C82" w:rsidRPr="00907328" w:rsidRDefault="005F0C82" w:rsidP="00907328">
      <w:pPr>
        <w:pStyle w:val="210"/>
        <w:shd w:val="clear" w:color="auto" w:fill="auto"/>
        <w:spacing w:before="0" w:after="0" w:line="240" w:lineRule="auto"/>
        <w:ind w:firstLine="580"/>
      </w:pPr>
      <w:r w:rsidRPr="00907328">
        <w:rPr>
          <w:rStyle w:val="21"/>
          <w:color w:val="000000"/>
        </w:rPr>
        <w:t>часть 2 дополнить пунктом 2.1 следующего содержания:</w:t>
      </w:r>
    </w:p>
    <w:p w:rsidR="005F0C82" w:rsidRPr="00907328" w:rsidRDefault="005F0C82" w:rsidP="00907328">
      <w:pPr>
        <w:pStyle w:val="210"/>
        <w:shd w:val="clear" w:color="auto" w:fill="auto"/>
        <w:spacing w:before="0" w:after="0" w:line="240" w:lineRule="auto"/>
        <w:ind w:firstLine="580"/>
      </w:pPr>
      <w:r w:rsidRPr="00907328">
        <w:rPr>
          <w:rStyle w:val="21"/>
          <w:color w:val="000000"/>
        </w:rPr>
        <w:t>"2.1)....;";</w:t>
      </w:r>
    </w:p>
    <w:p w:rsidR="005F0C82" w:rsidRPr="00907328" w:rsidRDefault="005F0C82" w:rsidP="00907328">
      <w:pPr>
        <w:pStyle w:val="210"/>
        <w:shd w:val="clear" w:color="auto" w:fill="auto"/>
        <w:spacing w:before="0" w:after="0" w:line="240" w:lineRule="auto"/>
        <w:ind w:firstLine="580"/>
      </w:pPr>
      <w:r w:rsidRPr="00907328">
        <w:rPr>
          <w:rStyle w:val="21"/>
          <w:color w:val="000000"/>
        </w:rPr>
        <w:t xml:space="preserve">пункт 3 части 4 дополнить </w:t>
      </w:r>
      <w:proofErr w:type="gramStart"/>
      <w:r w:rsidRPr="00907328">
        <w:rPr>
          <w:rStyle w:val="21"/>
          <w:color w:val="000000"/>
        </w:rPr>
        <w:t>подпунктом "б</w:t>
      </w:r>
      <w:proofErr w:type="gramEnd"/>
      <w:r w:rsidRPr="00907328">
        <w:rPr>
          <w:rStyle w:val="21"/>
          <w:color w:val="000000"/>
        </w:rPr>
        <w:t>.2" следующего содержания:</w:t>
      </w:r>
    </w:p>
    <w:p w:rsidR="005F0C82" w:rsidRPr="00907328" w:rsidRDefault="005F0C82" w:rsidP="00907328">
      <w:pPr>
        <w:pStyle w:val="210"/>
        <w:shd w:val="clear" w:color="auto" w:fill="auto"/>
        <w:spacing w:before="0" w:after="0" w:line="240" w:lineRule="auto"/>
        <w:ind w:firstLine="580"/>
      </w:pPr>
      <w:r w:rsidRPr="00907328">
        <w:rPr>
          <w:rStyle w:val="21"/>
          <w:color w:val="000000"/>
        </w:rPr>
        <w:t>"</w:t>
      </w:r>
      <w:proofErr w:type="gramStart"/>
      <w:r w:rsidRPr="00907328">
        <w:rPr>
          <w:rStyle w:val="21"/>
          <w:color w:val="000000"/>
        </w:rPr>
        <w:t>б</w:t>
      </w:r>
      <w:proofErr w:type="gramEnd"/>
      <w:r w:rsidRPr="00907328">
        <w:rPr>
          <w:rStyle w:val="21"/>
          <w:color w:val="000000"/>
        </w:rPr>
        <w:t>.2)....;".</w:t>
      </w:r>
    </w:p>
    <w:p w:rsidR="005F0C82" w:rsidRPr="00907328" w:rsidRDefault="00030A8D" w:rsidP="00030A8D">
      <w:pPr>
        <w:pStyle w:val="210"/>
        <w:shd w:val="clear" w:color="auto" w:fill="auto"/>
        <w:tabs>
          <w:tab w:val="left" w:pos="1110"/>
        </w:tabs>
        <w:spacing w:before="0" w:after="0" w:line="240" w:lineRule="auto"/>
      </w:pPr>
      <w:r>
        <w:rPr>
          <w:rStyle w:val="21"/>
          <w:color w:val="000000"/>
        </w:rPr>
        <w:t xml:space="preserve">12. </w:t>
      </w:r>
      <w:r w:rsidR="005F0C82" w:rsidRPr="00907328">
        <w:rPr>
          <w:rStyle w:val="21"/>
          <w:color w:val="000000"/>
        </w:rPr>
        <w:t>Целесообразно избегать включения в проект МПА примечаний к статьям, главам, разделам, частям или проекту МПА в целом. Такого рода положения необходимо формулировать в качестве самостоятельных статей или включать непосредственно в текст той структурной единицы, к которой они относятся.</w:t>
      </w:r>
    </w:p>
    <w:p w:rsidR="005F0C82" w:rsidRPr="00907328" w:rsidRDefault="005F0C82" w:rsidP="00030A8D">
      <w:pPr>
        <w:pStyle w:val="210"/>
        <w:shd w:val="clear" w:color="auto" w:fill="auto"/>
        <w:tabs>
          <w:tab w:val="left" w:pos="1078"/>
        </w:tabs>
        <w:spacing w:before="0" w:after="0" w:line="240" w:lineRule="auto"/>
      </w:pPr>
      <w:proofErr w:type="gramStart"/>
      <w:r w:rsidRPr="00907328">
        <w:rPr>
          <w:rStyle w:val="21"/>
          <w:color w:val="000000"/>
        </w:rPr>
        <w:t>Проекты МПА могут иметь приложения, в которых помещаются положения, перечни, таблицы, графики, тарифы, карты, образцы бланков, документов, схем и т.д.</w:t>
      </w:r>
      <w:proofErr w:type="gramEnd"/>
    </w:p>
    <w:p w:rsidR="005F0C82" w:rsidRPr="00907328" w:rsidRDefault="005F0C82" w:rsidP="00907328">
      <w:pPr>
        <w:pStyle w:val="210"/>
        <w:shd w:val="clear" w:color="auto" w:fill="auto"/>
        <w:spacing w:before="0" w:after="0" w:line="240" w:lineRule="auto"/>
        <w:ind w:firstLine="580"/>
      </w:pPr>
      <w:r w:rsidRPr="00907328">
        <w:rPr>
          <w:rStyle w:val="21"/>
          <w:color w:val="000000"/>
        </w:rPr>
        <w:t xml:space="preserve">Если к проекту МПА имеется несколько приложений, то они нумеруются арабскими цифрами без указания знака </w:t>
      </w:r>
      <w:r w:rsidRPr="00907328">
        <w:rPr>
          <w:rStyle w:val="21"/>
          <w:color w:val="000000"/>
          <w:lang w:val="en-US" w:eastAsia="en-US"/>
        </w:rPr>
        <w:t>N</w:t>
      </w:r>
      <w:r w:rsidRPr="00907328">
        <w:rPr>
          <w:rStyle w:val="21"/>
          <w:color w:val="000000"/>
          <w:lang w:eastAsia="en-US"/>
        </w:rPr>
        <w:t xml:space="preserve">. </w:t>
      </w:r>
      <w:r w:rsidRPr="00907328">
        <w:rPr>
          <w:rStyle w:val="21"/>
          <w:color w:val="000000"/>
        </w:rPr>
        <w:t xml:space="preserve">При ссылках на приложения в тексте проекта МПА знак </w:t>
      </w:r>
      <w:r w:rsidRPr="00907328">
        <w:rPr>
          <w:rStyle w:val="21"/>
          <w:color w:val="000000"/>
          <w:lang w:val="en-US" w:eastAsia="en-US"/>
        </w:rPr>
        <w:t>N</w:t>
      </w:r>
      <w:r w:rsidRPr="00907328">
        <w:rPr>
          <w:rStyle w:val="21"/>
          <w:color w:val="000000"/>
          <w:lang w:eastAsia="en-US"/>
        </w:rPr>
        <w:t xml:space="preserve"> </w:t>
      </w:r>
      <w:r w:rsidRPr="00907328">
        <w:rPr>
          <w:rStyle w:val="21"/>
          <w:color w:val="000000"/>
        </w:rPr>
        <w:t>также не указывается.</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80"/>
      </w:pPr>
      <w:r w:rsidRPr="00907328">
        <w:rPr>
          <w:rStyle w:val="21"/>
          <w:color w:val="000000"/>
        </w:rPr>
        <w:t>согласно приложению 4 к решению Совета депутатов</w:t>
      </w:r>
    </w:p>
    <w:p w:rsidR="005F0C82" w:rsidRPr="00907328" w:rsidRDefault="005F0C82" w:rsidP="00907328">
      <w:pPr>
        <w:pStyle w:val="210"/>
        <w:shd w:val="clear" w:color="auto" w:fill="auto"/>
        <w:spacing w:before="0" w:after="0" w:line="240" w:lineRule="auto"/>
        <w:ind w:firstLine="580"/>
      </w:pPr>
      <w:r w:rsidRPr="00907328">
        <w:rPr>
          <w:rStyle w:val="21"/>
          <w:color w:val="000000"/>
        </w:rPr>
        <w:t>Юридическая сила приложений и законодательного акта, к которому они относятся, одинакова.</w:t>
      </w:r>
    </w:p>
    <w:p w:rsidR="005F0C82" w:rsidRPr="00907328" w:rsidRDefault="005F0C82" w:rsidP="00907328">
      <w:pPr>
        <w:pStyle w:val="210"/>
        <w:shd w:val="clear" w:color="auto" w:fill="auto"/>
        <w:spacing w:before="0" w:after="0" w:line="240" w:lineRule="auto"/>
        <w:ind w:firstLine="580"/>
      </w:pPr>
      <w:r w:rsidRPr="00907328">
        <w:rPr>
          <w:rStyle w:val="21"/>
          <w:color w:val="000000"/>
        </w:rPr>
        <w:t>Обозначение приложения располагается в правом верхнем углу страницы после текста проекта МПА без указания на регистрационный номер и дату подписания законодательного акта.</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Примеры:</w:t>
      </w:r>
    </w:p>
    <w:p w:rsidR="005F0C82" w:rsidRPr="00907328" w:rsidRDefault="005F0C82" w:rsidP="00907328">
      <w:pPr>
        <w:pStyle w:val="210"/>
        <w:shd w:val="clear" w:color="auto" w:fill="auto"/>
        <w:spacing w:before="0" w:after="0" w:line="240" w:lineRule="auto"/>
        <w:jc w:val="right"/>
      </w:pPr>
      <w:r w:rsidRPr="00907328">
        <w:rPr>
          <w:rStyle w:val="21"/>
          <w:color w:val="000000"/>
        </w:rPr>
        <w:t>Приложение</w:t>
      </w:r>
    </w:p>
    <w:p w:rsidR="005F0C82" w:rsidRPr="00907328" w:rsidRDefault="00404185" w:rsidP="00907328">
      <w:pPr>
        <w:pStyle w:val="a4"/>
        <w:shd w:val="clear" w:color="auto" w:fill="auto"/>
        <w:tabs>
          <w:tab w:val="left" w:leader="dot" w:pos="9314"/>
        </w:tabs>
        <w:spacing w:line="240" w:lineRule="auto"/>
        <w:ind w:left="4800"/>
      </w:pPr>
      <w:r w:rsidRPr="00907328">
        <w:fldChar w:fldCharType="begin"/>
      </w:r>
      <w:r w:rsidR="005F0C82" w:rsidRPr="00907328">
        <w:instrText xml:space="preserve"> TOC \o "1-5" \h \z </w:instrText>
      </w:r>
      <w:r w:rsidRPr="00907328">
        <w:fldChar w:fldCharType="separate"/>
      </w:r>
      <w:r w:rsidR="005F0C82" w:rsidRPr="00907328">
        <w:rPr>
          <w:rStyle w:val="a3"/>
          <w:color w:val="000000"/>
        </w:rPr>
        <w:t>к Решению Совета депутатов "Об</w:t>
      </w:r>
      <w:r w:rsidR="005F0C82" w:rsidRPr="00907328">
        <w:rPr>
          <w:rStyle w:val="a3"/>
          <w:color w:val="000000"/>
        </w:rPr>
        <w:tab/>
        <w:t>"</w:t>
      </w:r>
    </w:p>
    <w:p w:rsidR="005F0C82" w:rsidRPr="00907328" w:rsidRDefault="005F0C82" w:rsidP="00907328">
      <w:pPr>
        <w:pStyle w:val="a4"/>
        <w:shd w:val="clear" w:color="auto" w:fill="auto"/>
        <w:tabs>
          <w:tab w:val="left" w:pos="8325"/>
        </w:tabs>
        <w:spacing w:line="240" w:lineRule="auto"/>
        <w:ind w:left="6280"/>
      </w:pPr>
      <w:r w:rsidRPr="00907328">
        <w:rPr>
          <w:rStyle w:val="a3"/>
          <w:color w:val="000000"/>
        </w:rPr>
        <w:t>от</w:t>
      </w:r>
      <w:r w:rsidRPr="00907328">
        <w:rPr>
          <w:rStyle w:val="a3"/>
          <w:color w:val="000000"/>
        </w:rPr>
        <w:tab/>
        <w:t>№</w:t>
      </w:r>
    </w:p>
    <w:p w:rsidR="005F0C82" w:rsidRPr="00907328" w:rsidRDefault="005F0C82" w:rsidP="00907328">
      <w:pPr>
        <w:pStyle w:val="a4"/>
        <w:shd w:val="clear" w:color="auto" w:fill="auto"/>
        <w:spacing w:line="240" w:lineRule="auto"/>
        <w:ind w:firstLine="580"/>
      </w:pPr>
      <w:r w:rsidRPr="00907328">
        <w:rPr>
          <w:rStyle w:val="a3"/>
          <w:color w:val="000000"/>
        </w:rPr>
        <w:t>или</w:t>
      </w:r>
    </w:p>
    <w:p w:rsidR="005F0C82" w:rsidRPr="00907328" w:rsidRDefault="005F0C82" w:rsidP="00907328">
      <w:pPr>
        <w:pStyle w:val="a4"/>
        <w:shd w:val="clear" w:color="auto" w:fill="auto"/>
        <w:spacing w:line="240" w:lineRule="auto"/>
        <w:jc w:val="right"/>
      </w:pPr>
      <w:r w:rsidRPr="00907328">
        <w:rPr>
          <w:rStyle w:val="a3"/>
          <w:color w:val="000000"/>
        </w:rPr>
        <w:t>Приложение 2</w:t>
      </w:r>
    </w:p>
    <w:p w:rsidR="005F0C82" w:rsidRPr="00907328" w:rsidRDefault="005F0C82" w:rsidP="00907328">
      <w:pPr>
        <w:pStyle w:val="a4"/>
        <w:shd w:val="clear" w:color="auto" w:fill="auto"/>
        <w:tabs>
          <w:tab w:val="left" w:leader="dot" w:pos="9314"/>
        </w:tabs>
        <w:spacing w:line="240" w:lineRule="auto"/>
        <w:ind w:left="4800"/>
      </w:pPr>
      <w:r w:rsidRPr="00907328">
        <w:rPr>
          <w:rStyle w:val="a3"/>
          <w:color w:val="000000"/>
        </w:rPr>
        <w:t>к Решению Совета депутатов "Об</w:t>
      </w:r>
      <w:r w:rsidRPr="00907328">
        <w:rPr>
          <w:rStyle w:val="a3"/>
          <w:color w:val="000000"/>
        </w:rPr>
        <w:tab/>
        <w:t>"</w:t>
      </w:r>
    </w:p>
    <w:p w:rsidR="005F0C82" w:rsidRPr="00907328" w:rsidRDefault="00404185" w:rsidP="00907328">
      <w:pPr>
        <w:pStyle w:val="210"/>
        <w:shd w:val="clear" w:color="auto" w:fill="auto"/>
        <w:tabs>
          <w:tab w:val="left" w:leader="underscore" w:pos="8325"/>
          <w:tab w:val="left" w:leader="underscore" w:pos="9314"/>
        </w:tabs>
        <w:spacing w:before="0" w:after="0" w:line="240" w:lineRule="auto"/>
        <w:ind w:left="6280"/>
      </w:pPr>
      <w:r w:rsidRPr="00907328">
        <w:fldChar w:fldCharType="end"/>
      </w:r>
      <w:r w:rsidR="005F0C82" w:rsidRPr="00907328">
        <w:rPr>
          <w:rStyle w:val="21"/>
          <w:color w:val="000000"/>
        </w:rPr>
        <w:t>от</w:t>
      </w:r>
      <w:r w:rsidR="005F0C82" w:rsidRPr="00907328">
        <w:rPr>
          <w:rStyle w:val="21"/>
          <w:color w:val="000000"/>
        </w:rPr>
        <w:tab/>
        <w:t>№</w:t>
      </w:r>
      <w:r w:rsidR="005F0C82" w:rsidRPr="00907328">
        <w:rPr>
          <w:rStyle w:val="21"/>
          <w:color w:val="000000"/>
        </w:rPr>
        <w:tab/>
      </w:r>
    </w:p>
    <w:p w:rsidR="005F0C82" w:rsidRDefault="005F0C82" w:rsidP="00907328">
      <w:pPr>
        <w:pStyle w:val="210"/>
        <w:shd w:val="clear" w:color="auto" w:fill="auto"/>
        <w:spacing w:before="0" w:after="0" w:line="240" w:lineRule="auto"/>
        <w:ind w:firstLine="580"/>
        <w:rPr>
          <w:rStyle w:val="21"/>
          <w:color w:val="000000"/>
        </w:rPr>
      </w:pPr>
      <w:r w:rsidRPr="00907328">
        <w:rPr>
          <w:rStyle w:val="21"/>
          <w:color w:val="000000"/>
        </w:rPr>
        <w:t>Наименование приложения располагается по центру страницы.</w:t>
      </w:r>
    </w:p>
    <w:p w:rsidR="00030A8D" w:rsidRPr="00907328" w:rsidRDefault="00030A8D" w:rsidP="00907328">
      <w:pPr>
        <w:pStyle w:val="210"/>
        <w:shd w:val="clear" w:color="auto" w:fill="auto"/>
        <w:spacing w:before="0" w:after="0" w:line="240" w:lineRule="auto"/>
        <w:ind w:firstLine="580"/>
      </w:pPr>
    </w:p>
    <w:p w:rsidR="005F0C82" w:rsidRDefault="005F0C82" w:rsidP="00907328">
      <w:pPr>
        <w:pStyle w:val="40"/>
        <w:shd w:val="clear" w:color="auto" w:fill="auto"/>
        <w:spacing w:before="0" w:after="0" w:line="240" w:lineRule="auto"/>
        <w:ind w:left="2400"/>
        <w:jc w:val="left"/>
        <w:rPr>
          <w:rStyle w:val="4"/>
          <w:b/>
          <w:color w:val="000000"/>
        </w:rPr>
      </w:pPr>
      <w:r w:rsidRPr="00030A8D">
        <w:rPr>
          <w:rStyle w:val="4"/>
          <w:b/>
          <w:color w:val="000000"/>
        </w:rPr>
        <w:t>Статья 2. Порядок употребления ссылок</w:t>
      </w:r>
    </w:p>
    <w:p w:rsidR="00030A8D" w:rsidRPr="00030A8D" w:rsidRDefault="00030A8D" w:rsidP="00907328">
      <w:pPr>
        <w:pStyle w:val="40"/>
        <w:shd w:val="clear" w:color="auto" w:fill="auto"/>
        <w:spacing w:before="0" w:after="0" w:line="240" w:lineRule="auto"/>
        <w:ind w:left="2400"/>
        <w:jc w:val="left"/>
        <w:rPr>
          <w:b w:val="0"/>
        </w:rPr>
      </w:pPr>
    </w:p>
    <w:p w:rsidR="005F0C82" w:rsidRPr="00907328" w:rsidRDefault="005F0C82" w:rsidP="00907328">
      <w:pPr>
        <w:pStyle w:val="210"/>
        <w:numPr>
          <w:ilvl w:val="0"/>
          <w:numId w:val="12"/>
        </w:numPr>
        <w:shd w:val="clear" w:color="auto" w:fill="auto"/>
        <w:tabs>
          <w:tab w:val="left" w:pos="934"/>
        </w:tabs>
        <w:spacing w:before="0" w:after="0" w:line="240" w:lineRule="auto"/>
        <w:ind w:firstLine="580"/>
      </w:pPr>
      <w:r w:rsidRPr="00907328">
        <w:rPr>
          <w:rStyle w:val="21"/>
          <w:color w:val="000000"/>
        </w:rPr>
        <w:t>Ссылки в статьях на другие статьи, а также на ранее принятые правовые акты применяются только в случае, если необходимо показать взаимную связь правовых норм или избежать повторений.</w:t>
      </w:r>
    </w:p>
    <w:p w:rsidR="005F0C82" w:rsidRPr="00907328" w:rsidRDefault="005F0C82" w:rsidP="00907328">
      <w:pPr>
        <w:pStyle w:val="210"/>
        <w:numPr>
          <w:ilvl w:val="0"/>
          <w:numId w:val="12"/>
        </w:numPr>
        <w:shd w:val="clear" w:color="auto" w:fill="auto"/>
        <w:tabs>
          <w:tab w:val="left" w:pos="934"/>
        </w:tabs>
        <w:spacing w:before="0" w:after="0" w:line="240" w:lineRule="auto"/>
        <w:ind w:firstLine="580"/>
      </w:pPr>
      <w:r w:rsidRPr="00907328">
        <w:rPr>
          <w:rStyle w:val="21"/>
          <w:color w:val="000000"/>
        </w:rPr>
        <w:t>Ссылки можно делать только на вступившие в силу (введенные в действие) правовые акты. Ссылки на утратившие силу правовые акты и проекты МПА недопустимы.</w:t>
      </w:r>
    </w:p>
    <w:p w:rsidR="005F0C82" w:rsidRPr="00907328" w:rsidRDefault="005F0C82" w:rsidP="00907328">
      <w:pPr>
        <w:pStyle w:val="210"/>
        <w:numPr>
          <w:ilvl w:val="0"/>
          <w:numId w:val="12"/>
        </w:numPr>
        <w:shd w:val="clear" w:color="auto" w:fill="auto"/>
        <w:tabs>
          <w:tab w:val="left" w:pos="967"/>
        </w:tabs>
        <w:spacing w:before="0" w:after="0" w:line="240" w:lineRule="auto"/>
        <w:ind w:firstLine="580"/>
      </w:pPr>
      <w:r w:rsidRPr="00907328">
        <w:rPr>
          <w:rStyle w:val="21"/>
          <w:color w:val="000000"/>
        </w:rPr>
        <w:t>При необходимости сделать ссылку в проекте МПА на правовой акт</w:t>
      </w:r>
    </w:p>
    <w:p w:rsidR="005F0C82" w:rsidRPr="00907328" w:rsidRDefault="005F0C82" w:rsidP="00907328">
      <w:pPr>
        <w:pStyle w:val="80"/>
        <w:shd w:val="clear" w:color="auto" w:fill="auto"/>
        <w:tabs>
          <w:tab w:val="left" w:pos="2386"/>
          <w:tab w:val="left" w:pos="2548"/>
          <w:tab w:val="left" w:pos="3618"/>
          <w:tab w:val="left" w:pos="3786"/>
          <w:tab w:val="left" w:pos="5161"/>
          <w:tab w:val="left" w:pos="5780"/>
          <w:tab w:val="left" w:pos="7964"/>
        </w:tabs>
        <w:spacing w:line="240" w:lineRule="auto"/>
        <w:rPr>
          <w:rFonts w:ascii="Times New Roman" w:hAnsi="Times New Roman" w:cs="Times New Roman"/>
        </w:rPr>
      </w:pPr>
      <w:r w:rsidRPr="00907328">
        <w:rPr>
          <w:rStyle w:val="21"/>
          <w:color w:val="000000"/>
        </w:rPr>
        <w:lastRenderedPageBreak/>
        <w:t>указываются следующие реквизиты в следующей последовательности: вид правового акта, дата его подписания, регистрационный номер и наименование правового акта.</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 отсутствии номера правового акта указываются его вид, дата подписания и наименование правового акта.</w:t>
      </w:r>
    </w:p>
    <w:p w:rsidR="005F0C82" w:rsidRPr="00907328" w:rsidRDefault="005F0C82" w:rsidP="00907328">
      <w:pPr>
        <w:pStyle w:val="210"/>
        <w:shd w:val="clear" w:color="auto" w:fill="auto"/>
        <w:spacing w:before="0" w:after="0" w:line="240" w:lineRule="auto"/>
        <w:ind w:firstLine="580"/>
      </w:pPr>
      <w:r w:rsidRPr="00907328">
        <w:rPr>
          <w:rStyle w:val="21"/>
          <w:color w:val="000000"/>
        </w:rPr>
        <w:t>Вид конкретного законодательного акта указывается с прописной буквы.</w:t>
      </w:r>
    </w:p>
    <w:p w:rsidR="005F0C82" w:rsidRPr="00907328" w:rsidRDefault="005F0C82" w:rsidP="00907328">
      <w:pPr>
        <w:pStyle w:val="210"/>
        <w:numPr>
          <w:ilvl w:val="0"/>
          <w:numId w:val="12"/>
        </w:numPr>
        <w:shd w:val="clear" w:color="auto" w:fill="auto"/>
        <w:tabs>
          <w:tab w:val="left" w:pos="934"/>
        </w:tabs>
        <w:spacing w:before="0" w:after="0" w:line="240" w:lineRule="auto"/>
        <w:ind w:firstLine="580"/>
      </w:pPr>
      <w:r w:rsidRPr="00907328">
        <w:rPr>
          <w:rStyle w:val="21"/>
          <w:color w:val="000000"/>
        </w:rPr>
        <w:t>При неоднократных ссылках на один и тот же правовой акт при первом его упоминании применяется следующая форма:</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w:t>
      </w:r>
    </w:p>
    <w:p w:rsidR="005F0C82" w:rsidRPr="00907328" w:rsidRDefault="005F0C82" w:rsidP="00907328">
      <w:pPr>
        <w:pStyle w:val="210"/>
        <w:shd w:val="clear" w:color="auto" w:fill="auto"/>
        <w:tabs>
          <w:tab w:val="left" w:leader="dot" w:pos="7232"/>
          <w:tab w:val="left" w:leader="dot" w:pos="8816"/>
        </w:tabs>
        <w:spacing w:before="0" w:after="0" w:line="240" w:lineRule="auto"/>
        <w:ind w:firstLine="560"/>
      </w:pPr>
      <w:r w:rsidRPr="00907328">
        <w:rPr>
          <w:rStyle w:val="21"/>
          <w:color w:val="000000"/>
        </w:rPr>
        <w:t>в соответствии с Решением Совета депутатов от</w:t>
      </w:r>
      <w:r w:rsidRPr="00907328">
        <w:rPr>
          <w:rStyle w:val="21"/>
          <w:color w:val="000000"/>
        </w:rPr>
        <w:tab/>
        <w:t xml:space="preserve">года </w:t>
      </w:r>
      <w:r w:rsidRPr="00907328">
        <w:rPr>
          <w:rStyle w:val="21"/>
          <w:color w:val="000000"/>
          <w:lang w:val="en-US" w:eastAsia="en-US"/>
        </w:rPr>
        <w:t>N</w:t>
      </w:r>
      <w:r w:rsidRPr="00907328">
        <w:rPr>
          <w:rStyle w:val="21"/>
          <w:color w:val="000000"/>
        </w:rPr>
        <w:tab/>
        <w:t>"</w:t>
      </w:r>
      <w:proofErr w:type="gramStart"/>
      <w:r w:rsidRPr="00907328">
        <w:rPr>
          <w:rStyle w:val="21"/>
          <w:color w:val="000000"/>
        </w:rPr>
        <w:t>Об</w:t>
      </w:r>
      <w:proofErr w:type="gramEnd"/>
    </w:p>
    <w:p w:rsidR="005F0C82" w:rsidRPr="00907328" w:rsidRDefault="005F0C82" w:rsidP="00907328">
      <w:pPr>
        <w:pStyle w:val="210"/>
        <w:shd w:val="clear" w:color="auto" w:fill="auto"/>
        <w:spacing w:before="0" w:after="0" w:line="240" w:lineRule="auto"/>
      </w:pPr>
      <w:proofErr w:type="gramStart"/>
      <w:r w:rsidRPr="00907328">
        <w:rPr>
          <w:rStyle w:val="21"/>
          <w:color w:val="000000"/>
        </w:rPr>
        <w:t>утверждении</w:t>
      </w:r>
      <w:proofErr w:type="gramEnd"/>
      <w:r w:rsidRPr="00907328">
        <w:rPr>
          <w:rStyle w:val="21"/>
          <w:color w:val="000000"/>
        </w:rPr>
        <w:t xml:space="preserve"> структуры администрации" (далее - Решение "Об утверждении структуры администрации").</w:t>
      </w:r>
    </w:p>
    <w:p w:rsidR="005F0C82" w:rsidRPr="00907328" w:rsidRDefault="005F0C82" w:rsidP="00907328">
      <w:pPr>
        <w:pStyle w:val="210"/>
        <w:shd w:val="clear" w:color="auto" w:fill="auto"/>
        <w:spacing w:before="0" w:after="0" w:line="240" w:lineRule="auto"/>
        <w:ind w:firstLine="560"/>
      </w:pPr>
      <w:r w:rsidRPr="00907328">
        <w:rPr>
          <w:rStyle w:val="21"/>
          <w:color w:val="000000"/>
        </w:rPr>
        <w:t>5 Ссылки на Конституцию Российской Федерации оформляются следующим образом:</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60"/>
      </w:pPr>
      <w:r w:rsidRPr="00907328">
        <w:rPr>
          <w:rStyle w:val="21"/>
          <w:color w:val="000000"/>
        </w:rPr>
        <w:t>в соответствии с частью 1 статьи 5 Конституции Российской Федерации</w:t>
      </w:r>
    </w:p>
    <w:p w:rsidR="005F0C82" w:rsidRPr="00907328" w:rsidRDefault="005F0C82" w:rsidP="00907328">
      <w:pPr>
        <w:pStyle w:val="210"/>
        <w:numPr>
          <w:ilvl w:val="0"/>
          <w:numId w:val="13"/>
        </w:numPr>
        <w:shd w:val="clear" w:color="auto" w:fill="auto"/>
        <w:tabs>
          <w:tab w:val="left" w:pos="934"/>
        </w:tabs>
        <w:spacing w:before="0" w:after="0" w:line="240" w:lineRule="auto"/>
        <w:ind w:firstLine="560"/>
      </w:pPr>
      <w:r w:rsidRPr="00907328">
        <w:rPr>
          <w:rStyle w:val="21"/>
          <w:color w:val="000000"/>
        </w:rPr>
        <w:t>При ссылке на кодекс дата подписания и регистрационный номер кодекса не указываются.</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Примеры:</w:t>
      </w:r>
    </w:p>
    <w:p w:rsidR="005F0C82" w:rsidRPr="00907328" w:rsidRDefault="005F0C82" w:rsidP="00907328">
      <w:pPr>
        <w:pStyle w:val="210"/>
        <w:shd w:val="clear" w:color="auto" w:fill="auto"/>
        <w:spacing w:before="0" w:after="0" w:line="240" w:lineRule="auto"/>
        <w:ind w:firstLine="560"/>
        <w:jc w:val="left"/>
      </w:pPr>
      <w:r w:rsidRPr="00907328">
        <w:rPr>
          <w:rStyle w:val="21"/>
          <w:color w:val="000000"/>
        </w:rPr>
        <w:t>регулируются Трудовым кодексом Российской Федерации в соответствии с частью второй Гражданского кодекса Российской Федерации</w:t>
      </w:r>
    </w:p>
    <w:p w:rsidR="005F0C82" w:rsidRPr="00907328" w:rsidRDefault="005F0C82" w:rsidP="00907328">
      <w:pPr>
        <w:pStyle w:val="210"/>
        <w:numPr>
          <w:ilvl w:val="0"/>
          <w:numId w:val="13"/>
        </w:numPr>
        <w:shd w:val="clear" w:color="auto" w:fill="auto"/>
        <w:tabs>
          <w:tab w:val="left" w:pos="939"/>
        </w:tabs>
        <w:spacing w:before="0" w:after="0" w:line="240" w:lineRule="auto"/>
        <w:ind w:firstLine="560"/>
      </w:pPr>
      <w:r w:rsidRPr="00907328">
        <w:rPr>
          <w:rStyle w:val="21"/>
          <w:color w:val="000000"/>
        </w:rPr>
        <w:t>При ссылках на конкретную статью кодекса, состоящего из нескольких частей, номер части кодекса не указывается.</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60"/>
      </w:pPr>
      <w:r w:rsidRPr="00907328">
        <w:rPr>
          <w:rStyle w:val="21"/>
          <w:color w:val="000000"/>
        </w:rPr>
        <w:t>в порядке, установленном статьей 20 Налогового кодекса Российской Федерации</w:t>
      </w:r>
    </w:p>
    <w:p w:rsidR="005F0C82" w:rsidRPr="00907328" w:rsidRDefault="005F0C82" w:rsidP="00907328">
      <w:pPr>
        <w:pStyle w:val="210"/>
        <w:shd w:val="clear" w:color="auto" w:fill="auto"/>
        <w:spacing w:before="0" w:after="0" w:line="240" w:lineRule="auto"/>
        <w:ind w:firstLine="560"/>
      </w:pPr>
      <w:r w:rsidRPr="00907328">
        <w:rPr>
          <w:rStyle w:val="21"/>
          <w:color w:val="000000"/>
        </w:rPr>
        <w:t>в соответствии со статьей 924 Гражданского кодекса Российской Федерации</w:t>
      </w:r>
    </w:p>
    <w:p w:rsidR="005F0C82" w:rsidRPr="00907328" w:rsidRDefault="005F0C82" w:rsidP="00907328">
      <w:pPr>
        <w:pStyle w:val="210"/>
        <w:numPr>
          <w:ilvl w:val="0"/>
          <w:numId w:val="13"/>
        </w:numPr>
        <w:shd w:val="clear" w:color="auto" w:fill="auto"/>
        <w:tabs>
          <w:tab w:val="left" w:pos="934"/>
        </w:tabs>
        <w:spacing w:before="0" w:after="0" w:line="240" w:lineRule="auto"/>
        <w:ind w:firstLine="560"/>
      </w:pPr>
      <w:r w:rsidRPr="00907328">
        <w:rPr>
          <w:rStyle w:val="21"/>
          <w:color w:val="000000"/>
        </w:rPr>
        <w:t xml:space="preserve">При необходимости дать ссылку не на весь правовой акт, а только на его структурную единицу сначала указывается эта конкретная единица (начиная </w:t>
      </w:r>
      <w:proofErr w:type="gramStart"/>
      <w:r w:rsidRPr="00907328">
        <w:rPr>
          <w:rStyle w:val="21"/>
          <w:color w:val="000000"/>
        </w:rPr>
        <w:t>с</w:t>
      </w:r>
      <w:proofErr w:type="gramEnd"/>
      <w:r w:rsidRPr="00907328">
        <w:rPr>
          <w:rStyle w:val="21"/>
          <w:color w:val="000000"/>
        </w:rPr>
        <w:t xml:space="preserve"> наименьшей).</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60"/>
      </w:pPr>
      <w:r w:rsidRPr="00907328">
        <w:rPr>
          <w:rStyle w:val="21"/>
          <w:color w:val="000000"/>
        </w:rPr>
        <w:t xml:space="preserve">В соответствии с пунктом 4 части 2 статьи 10 Федерального закона </w:t>
      </w:r>
      <w:proofErr w:type="gramStart"/>
      <w:r w:rsidRPr="00907328">
        <w:rPr>
          <w:rStyle w:val="21"/>
          <w:color w:val="000000"/>
        </w:rPr>
        <w:t>от</w:t>
      </w:r>
      <w:proofErr w:type="gramEnd"/>
      <w:r w:rsidRPr="00907328">
        <w:rPr>
          <w:rStyle w:val="21"/>
          <w:color w:val="000000"/>
        </w:rPr>
        <w:t xml:space="preserve"> ...</w:t>
      </w:r>
    </w:p>
    <w:p w:rsidR="005F0C82" w:rsidRPr="00907328" w:rsidRDefault="005F0C82" w:rsidP="00907328">
      <w:pPr>
        <w:pStyle w:val="12"/>
        <w:keepNext/>
        <w:keepLines/>
        <w:shd w:val="clear" w:color="auto" w:fill="auto"/>
        <w:spacing w:line="240" w:lineRule="auto"/>
      </w:pPr>
      <w:bookmarkStart w:id="1" w:name="bookmark1"/>
      <w:r w:rsidRPr="00907328">
        <w:rPr>
          <w:rStyle w:val="11"/>
          <w:color w:val="000000"/>
          <w:lang w:val="en-US" w:eastAsia="en-US"/>
        </w:rPr>
        <w:t>N</w:t>
      </w:r>
      <w:r w:rsidRPr="00907328">
        <w:rPr>
          <w:rStyle w:val="11"/>
          <w:color w:val="000000"/>
        </w:rPr>
        <w:t>...</w:t>
      </w:r>
      <w:bookmarkEnd w:id="1"/>
    </w:p>
    <w:p w:rsidR="005F0C82" w:rsidRPr="00907328" w:rsidRDefault="005F0C82" w:rsidP="00907328">
      <w:pPr>
        <w:pStyle w:val="210"/>
        <w:numPr>
          <w:ilvl w:val="0"/>
          <w:numId w:val="13"/>
        </w:numPr>
        <w:shd w:val="clear" w:color="auto" w:fill="auto"/>
        <w:tabs>
          <w:tab w:val="left" w:pos="932"/>
        </w:tabs>
        <w:spacing w:before="0" w:after="0" w:line="240" w:lineRule="auto"/>
        <w:ind w:firstLine="560"/>
      </w:pPr>
      <w:r w:rsidRPr="00907328">
        <w:rPr>
          <w:rStyle w:val="21"/>
          <w:color w:val="000000"/>
        </w:rPr>
        <w:t>Обозначения разделов, глав, статей, частей, пунктов печатаются цифрами, обозначения подпунктов печатаются строчными буквами русского алфавита в кавычках.</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Примеры:</w:t>
      </w:r>
    </w:p>
    <w:p w:rsidR="005F0C82" w:rsidRPr="00907328" w:rsidRDefault="005F0C82" w:rsidP="00907328">
      <w:pPr>
        <w:pStyle w:val="210"/>
        <w:shd w:val="clear" w:color="auto" w:fill="auto"/>
        <w:spacing w:before="0" w:after="0" w:line="240" w:lineRule="auto"/>
        <w:ind w:left="560" w:right="4040"/>
        <w:jc w:val="left"/>
      </w:pPr>
      <w:r w:rsidRPr="00907328">
        <w:rPr>
          <w:rStyle w:val="21"/>
          <w:color w:val="000000"/>
        </w:rPr>
        <w:t>подпункт "а.2" пункта 2 части 1 статьи 5 подпункт "в" пункта 1 части 2 статьи 5 глава 5</w:t>
      </w:r>
    </w:p>
    <w:p w:rsidR="005F0C82" w:rsidRPr="00907328" w:rsidRDefault="005F0C82" w:rsidP="00907328">
      <w:pPr>
        <w:pStyle w:val="210"/>
        <w:shd w:val="clear" w:color="auto" w:fill="auto"/>
        <w:spacing w:before="0" w:after="0" w:line="240" w:lineRule="auto"/>
        <w:ind w:firstLine="560"/>
      </w:pPr>
      <w:r w:rsidRPr="00907328">
        <w:rPr>
          <w:rStyle w:val="21"/>
          <w:color w:val="000000"/>
        </w:rPr>
        <w:t>разделы III и IV</w:t>
      </w:r>
    </w:p>
    <w:p w:rsidR="005F0C82" w:rsidRPr="00907328" w:rsidRDefault="005F0C82" w:rsidP="00907328">
      <w:pPr>
        <w:pStyle w:val="210"/>
        <w:numPr>
          <w:ilvl w:val="0"/>
          <w:numId w:val="13"/>
        </w:numPr>
        <w:shd w:val="clear" w:color="auto" w:fill="auto"/>
        <w:tabs>
          <w:tab w:val="left" w:pos="1091"/>
        </w:tabs>
        <w:spacing w:before="0" w:after="0" w:line="240" w:lineRule="auto"/>
        <w:ind w:left="560"/>
        <w:jc w:val="left"/>
      </w:pPr>
      <w:r w:rsidRPr="00907328">
        <w:rPr>
          <w:rStyle w:val="21"/>
          <w:color w:val="000000"/>
        </w:rPr>
        <w:t>Обозначения абзацев при ссылках на них указываются словами. Примеры:</w:t>
      </w:r>
    </w:p>
    <w:p w:rsidR="00B07E72" w:rsidRDefault="00B07E72" w:rsidP="00B07E72">
      <w:pPr>
        <w:pStyle w:val="210"/>
        <w:shd w:val="clear" w:color="auto" w:fill="auto"/>
        <w:spacing w:before="0" w:after="0" w:line="240" w:lineRule="auto"/>
      </w:pPr>
      <w:r>
        <w:rPr>
          <w:rStyle w:val="21"/>
          <w:color w:val="000000"/>
        </w:rPr>
        <w:lastRenderedPageBreak/>
        <w:t>абзац второй части 1 статьи 1 в соответствии с абзацем первым части 1статьи 1</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 этом первым считается тот абзац, с которого начинается структурная единица, в составе которой он находится.</w:t>
      </w:r>
    </w:p>
    <w:p w:rsidR="005F0C82" w:rsidRPr="00907328" w:rsidRDefault="005F0C82" w:rsidP="00907328">
      <w:pPr>
        <w:pStyle w:val="210"/>
        <w:shd w:val="clear" w:color="auto" w:fill="auto"/>
        <w:spacing w:before="0" w:after="0" w:line="240" w:lineRule="auto"/>
        <w:ind w:firstLine="56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60"/>
      </w:pPr>
      <w:r w:rsidRPr="00907328">
        <w:rPr>
          <w:rStyle w:val="21"/>
          <w:color w:val="000000"/>
        </w:rPr>
        <w:t>Статья 33. Контрольно-счетный орган</w:t>
      </w:r>
    </w:p>
    <w:p w:rsidR="005F0C82" w:rsidRPr="00907328" w:rsidRDefault="005F0C82" w:rsidP="00907328">
      <w:pPr>
        <w:pStyle w:val="210"/>
        <w:numPr>
          <w:ilvl w:val="0"/>
          <w:numId w:val="14"/>
        </w:numPr>
        <w:shd w:val="clear" w:color="auto" w:fill="auto"/>
        <w:tabs>
          <w:tab w:val="left" w:pos="565"/>
          <w:tab w:val="left" w:leader="dot" w:pos="956"/>
          <w:tab w:val="left" w:pos="1330"/>
        </w:tabs>
        <w:spacing w:before="0" w:after="0" w:line="240" w:lineRule="auto"/>
        <w:ind w:left="320"/>
      </w:pPr>
      <w:r w:rsidRPr="00907328">
        <w:rPr>
          <w:rStyle w:val="21"/>
          <w:color w:val="000000"/>
        </w:rPr>
        <w:tab/>
        <w:t>:</w:t>
      </w:r>
      <w:r w:rsidRPr="00907328">
        <w:rPr>
          <w:rStyle w:val="21"/>
          <w:color w:val="000000"/>
        </w:rPr>
        <w:tab/>
        <w:t>(абзац первый части 1)</w:t>
      </w:r>
    </w:p>
    <w:p w:rsidR="005F0C82" w:rsidRPr="00907328" w:rsidRDefault="00404185" w:rsidP="00907328">
      <w:pPr>
        <w:pStyle w:val="a4"/>
        <w:shd w:val="clear" w:color="auto" w:fill="auto"/>
        <w:tabs>
          <w:tab w:val="left" w:leader="dot" w:pos="800"/>
          <w:tab w:val="left" w:pos="1330"/>
          <w:tab w:val="left" w:pos="3868"/>
        </w:tabs>
        <w:spacing w:line="240" w:lineRule="auto"/>
        <w:ind w:left="320"/>
      </w:pPr>
      <w:r w:rsidRPr="00907328">
        <w:fldChar w:fldCharType="begin"/>
      </w:r>
      <w:r w:rsidR="005F0C82" w:rsidRPr="00907328">
        <w:instrText xml:space="preserve"> TOC \o "1-5" \h \z </w:instrText>
      </w:r>
      <w:r w:rsidRPr="00907328">
        <w:fldChar w:fldCharType="separate"/>
      </w:r>
      <w:r w:rsidR="005F0C82" w:rsidRPr="00907328">
        <w:rPr>
          <w:rStyle w:val="a3"/>
          <w:color w:val="000000"/>
        </w:rPr>
        <w:tab/>
        <w:t>;</w:t>
      </w:r>
      <w:r w:rsidR="005F0C82" w:rsidRPr="00907328">
        <w:rPr>
          <w:rStyle w:val="a3"/>
          <w:color w:val="000000"/>
        </w:rPr>
        <w:tab/>
        <w:t>(абзац второй части</w:t>
      </w:r>
      <w:r w:rsidR="005F0C82" w:rsidRPr="00907328">
        <w:rPr>
          <w:rStyle w:val="a3"/>
          <w:color w:val="000000"/>
        </w:rPr>
        <w:tab/>
        <w:t>1)</w:t>
      </w:r>
    </w:p>
    <w:p w:rsidR="005F0C82" w:rsidRPr="00907328" w:rsidRDefault="005F0C82" w:rsidP="00907328">
      <w:pPr>
        <w:pStyle w:val="a4"/>
        <w:shd w:val="clear" w:color="auto" w:fill="auto"/>
        <w:tabs>
          <w:tab w:val="left" w:leader="dot" w:pos="800"/>
          <w:tab w:val="left" w:pos="1330"/>
          <w:tab w:val="left" w:pos="3868"/>
        </w:tabs>
        <w:spacing w:line="240" w:lineRule="auto"/>
        <w:ind w:left="320"/>
      </w:pPr>
      <w:r w:rsidRPr="00907328">
        <w:rPr>
          <w:rStyle w:val="a3"/>
          <w:color w:val="000000"/>
        </w:rPr>
        <w:tab/>
        <w:t>;</w:t>
      </w:r>
      <w:r w:rsidRPr="00907328">
        <w:rPr>
          <w:rStyle w:val="a3"/>
          <w:color w:val="000000"/>
        </w:rPr>
        <w:tab/>
        <w:t>(абзац третий части</w:t>
      </w:r>
      <w:r w:rsidRPr="00907328">
        <w:rPr>
          <w:rStyle w:val="a3"/>
          <w:color w:val="000000"/>
        </w:rPr>
        <w:tab/>
        <w:t>1)</w:t>
      </w:r>
    </w:p>
    <w:p w:rsidR="005F0C82" w:rsidRPr="00907328" w:rsidRDefault="005F0C82" w:rsidP="00907328">
      <w:pPr>
        <w:pStyle w:val="a4"/>
        <w:shd w:val="clear" w:color="auto" w:fill="auto"/>
        <w:tabs>
          <w:tab w:val="left" w:leader="dot" w:pos="800"/>
          <w:tab w:val="left" w:pos="1330"/>
        </w:tabs>
        <w:spacing w:line="240" w:lineRule="auto"/>
        <w:ind w:left="320"/>
      </w:pPr>
      <w:r w:rsidRPr="00907328">
        <w:rPr>
          <w:rStyle w:val="a3"/>
          <w:color w:val="000000"/>
        </w:rPr>
        <w:tab/>
      </w:r>
      <w:r w:rsidRPr="00907328">
        <w:rPr>
          <w:rStyle w:val="a3"/>
          <w:color w:val="000000"/>
        </w:rPr>
        <w:tab/>
        <w:t>(абзац четвертый части 1)</w:t>
      </w:r>
    </w:p>
    <w:p w:rsidR="005F0C82" w:rsidRPr="00907328" w:rsidRDefault="005F0C82" w:rsidP="00907328">
      <w:pPr>
        <w:pStyle w:val="a4"/>
        <w:numPr>
          <w:ilvl w:val="0"/>
          <w:numId w:val="14"/>
        </w:numPr>
        <w:shd w:val="clear" w:color="auto" w:fill="auto"/>
        <w:tabs>
          <w:tab w:val="left" w:pos="623"/>
          <w:tab w:val="right" w:leader="dot" w:pos="2163"/>
          <w:tab w:val="left" w:pos="2341"/>
        </w:tabs>
        <w:spacing w:line="240" w:lineRule="auto"/>
        <w:ind w:left="320"/>
      </w:pPr>
      <w:r w:rsidRPr="00907328">
        <w:rPr>
          <w:rStyle w:val="a3"/>
          <w:color w:val="000000"/>
        </w:rPr>
        <w:tab/>
        <w:t xml:space="preserve"> (часть</w:t>
      </w:r>
      <w:r w:rsidRPr="00907328">
        <w:rPr>
          <w:rStyle w:val="a3"/>
          <w:color w:val="000000"/>
        </w:rPr>
        <w:tab/>
        <w:t>2).</w:t>
      </w:r>
    </w:p>
    <w:p w:rsidR="005F0C82" w:rsidRPr="00907328" w:rsidRDefault="00404185" w:rsidP="00907328">
      <w:pPr>
        <w:pStyle w:val="210"/>
        <w:numPr>
          <w:ilvl w:val="0"/>
          <w:numId w:val="13"/>
        </w:numPr>
        <w:shd w:val="clear" w:color="auto" w:fill="auto"/>
        <w:tabs>
          <w:tab w:val="left" w:pos="1037"/>
        </w:tabs>
        <w:spacing w:before="0" w:after="0" w:line="240" w:lineRule="auto"/>
        <w:ind w:firstLine="580"/>
      </w:pPr>
      <w:r w:rsidRPr="00907328">
        <w:fldChar w:fldCharType="end"/>
      </w:r>
      <w:r w:rsidR="005F0C82" w:rsidRPr="00907328">
        <w:rPr>
          <w:rStyle w:val="21"/>
          <w:color w:val="000000"/>
        </w:rPr>
        <w:t>Ссылки на структурные единицы одного и того же правового акта оформляются следующим образом:</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Примеры:</w:t>
      </w:r>
    </w:p>
    <w:p w:rsidR="005F0C82" w:rsidRPr="00907328" w:rsidRDefault="005F0C82" w:rsidP="00B07E72">
      <w:pPr>
        <w:pStyle w:val="210"/>
        <w:shd w:val="clear" w:color="auto" w:fill="auto"/>
        <w:spacing w:before="0" w:after="0" w:line="240" w:lineRule="auto"/>
      </w:pPr>
      <w:r w:rsidRPr="00907328">
        <w:rPr>
          <w:rStyle w:val="21"/>
          <w:color w:val="000000"/>
        </w:rPr>
        <w:t xml:space="preserve">содержащиеся в главе 3 настоящего Положения в связи с положениями настоящей главы в соответствии с частью 3.2 статьи 5 настоящего Порядка в соответствии с пунктом 1 части 1 настоящей </w:t>
      </w:r>
      <w:proofErr w:type="gramStart"/>
      <w:r w:rsidRPr="00907328">
        <w:rPr>
          <w:rStyle w:val="21"/>
          <w:color w:val="000000"/>
        </w:rPr>
        <w:t>статьи</w:t>
      </w:r>
      <w:proofErr w:type="gramEnd"/>
      <w:r w:rsidRPr="00907328">
        <w:rPr>
          <w:rStyle w:val="21"/>
          <w:color w:val="000000"/>
        </w:rPr>
        <w:t xml:space="preserve"> содержащиеся в параграфе 2 настоящей главы</w:t>
      </w:r>
    </w:p>
    <w:p w:rsidR="005F0C82" w:rsidRPr="00907328" w:rsidRDefault="005F0C82" w:rsidP="00907328">
      <w:pPr>
        <w:pStyle w:val="210"/>
        <w:numPr>
          <w:ilvl w:val="0"/>
          <w:numId w:val="13"/>
        </w:numPr>
        <w:shd w:val="clear" w:color="auto" w:fill="auto"/>
        <w:tabs>
          <w:tab w:val="left" w:pos="1047"/>
        </w:tabs>
        <w:spacing w:before="0" w:after="0" w:line="240" w:lineRule="auto"/>
        <w:ind w:firstLine="580"/>
      </w:pPr>
      <w:r w:rsidRPr="00907328">
        <w:rPr>
          <w:rStyle w:val="21"/>
          <w:color w:val="000000"/>
        </w:rPr>
        <w:t>Ссылки в правовых актах могут даваться на правовые акты высшей или равной юридической силы. Ссылки на конкретные нормативные правовые акты низшей юридической силы или их отдельные структурные единицы не допускаются.</w:t>
      </w:r>
    </w:p>
    <w:p w:rsidR="005F0C82" w:rsidRPr="00907328" w:rsidRDefault="005F0C82" w:rsidP="00907328">
      <w:pPr>
        <w:pStyle w:val="210"/>
        <w:numPr>
          <w:ilvl w:val="0"/>
          <w:numId w:val="13"/>
        </w:numPr>
        <w:shd w:val="clear" w:color="auto" w:fill="auto"/>
        <w:tabs>
          <w:tab w:val="left" w:pos="1047"/>
        </w:tabs>
        <w:spacing w:before="0" w:after="0" w:line="240" w:lineRule="auto"/>
        <w:ind w:firstLine="580"/>
      </w:pPr>
      <w:r w:rsidRPr="00907328">
        <w:rPr>
          <w:rStyle w:val="21"/>
          <w:color w:val="000000"/>
        </w:rPr>
        <w:t>В тексте проекта МПА недопустимы ссылки на нормативные предписания других правовых актов, которые, в свою очередь, являются отсылочными.</w:t>
      </w:r>
    </w:p>
    <w:p w:rsidR="00B07E72" w:rsidRDefault="00B07E72" w:rsidP="00907328">
      <w:pPr>
        <w:pStyle w:val="40"/>
        <w:shd w:val="clear" w:color="auto" w:fill="auto"/>
        <w:spacing w:before="0" w:after="0" w:line="240" w:lineRule="auto"/>
        <w:ind w:left="1920"/>
        <w:jc w:val="left"/>
        <w:rPr>
          <w:rStyle w:val="4"/>
          <w:b/>
          <w:color w:val="000000"/>
        </w:rPr>
      </w:pPr>
    </w:p>
    <w:p w:rsidR="005F0C82" w:rsidRPr="00B07E72" w:rsidRDefault="005F0C82" w:rsidP="00907328">
      <w:pPr>
        <w:pStyle w:val="40"/>
        <w:shd w:val="clear" w:color="auto" w:fill="auto"/>
        <w:spacing w:before="0" w:after="0" w:line="240" w:lineRule="auto"/>
        <w:ind w:left="1920"/>
        <w:jc w:val="left"/>
        <w:rPr>
          <w:b w:val="0"/>
        </w:rPr>
      </w:pPr>
      <w:r w:rsidRPr="00B07E72">
        <w:rPr>
          <w:rStyle w:val="4"/>
          <w:b/>
          <w:color w:val="000000"/>
        </w:rPr>
        <w:t>Статья 3. Внесение изменений в правовые акты</w:t>
      </w:r>
    </w:p>
    <w:p w:rsidR="005F0C82" w:rsidRPr="00907328" w:rsidRDefault="005F0C82" w:rsidP="00907328">
      <w:pPr>
        <w:pStyle w:val="210"/>
        <w:numPr>
          <w:ilvl w:val="0"/>
          <w:numId w:val="15"/>
        </w:numPr>
        <w:shd w:val="clear" w:color="auto" w:fill="auto"/>
        <w:tabs>
          <w:tab w:val="left" w:pos="956"/>
        </w:tabs>
        <w:spacing w:before="0" w:after="0" w:line="240" w:lineRule="auto"/>
        <w:ind w:firstLine="580"/>
      </w:pPr>
      <w:proofErr w:type="gramStart"/>
      <w:r w:rsidRPr="00907328">
        <w:rPr>
          <w:rStyle w:val="21"/>
          <w:color w:val="000000"/>
        </w:rPr>
        <w:t>Для приведения правовых актов в соответствие с вновь принятым федеральным законом, устранения множественности правовых норм по одним и тем же вопросам готовятся предложения о приведении правовых актов в соответствие с вновь принимаемым правовым актом путем внесения изменений в правовые акты.</w:t>
      </w:r>
      <w:proofErr w:type="gramEnd"/>
    </w:p>
    <w:p w:rsidR="00B07E72" w:rsidRPr="00B07E72" w:rsidRDefault="005F0C82" w:rsidP="00B07E72">
      <w:pPr>
        <w:pStyle w:val="210"/>
        <w:numPr>
          <w:ilvl w:val="0"/>
          <w:numId w:val="15"/>
        </w:numPr>
        <w:shd w:val="clear" w:color="auto" w:fill="auto"/>
        <w:tabs>
          <w:tab w:val="left" w:pos="945"/>
        </w:tabs>
        <w:spacing w:before="0" w:after="0" w:line="240" w:lineRule="auto"/>
        <w:ind w:right="113"/>
        <w:rPr>
          <w:rStyle w:val="21"/>
          <w:shd w:val="clear" w:color="auto" w:fill="auto"/>
        </w:rPr>
      </w:pPr>
      <w:r w:rsidRPr="00907328">
        <w:rPr>
          <w:rStyle w:val="21"/>
          <w:color w:val="000000"/>
        </w:rPr>
        <w:t xml:space="preserve">Внесением изменений </w:t>
      </w:r>
      <w:r w:rsidR="003E5095">
        <w:rPr>
          <w:rStyle w:val="21"/>
          <w:color w:val="000000"/>
        </w:rPr>
        <w:t>с</w:t>
      </w:r>
      <w:r w:rsidRPr="00907328">
        <w:rPr>
          <w:rStyle w:val="21"/>
          <w:color w:val="000000"/>
        </w:rPr>
        <w:t xml:space="preserve">читается: </w:t>
      </w:r>
    </w:p>
    <w:p w:rsidR="005F0C82" w:rsidRPr="00907328" w:rsidRDefault="005F0C82" w:rsidP="00B07E72">
      <w:pPr>
        <w:pStyle w:val="210"/>
        <w:shd w:val="clear" w:color="auto" w:fill="auto"/>
        <w:tabs>
          <w:tab w:val="left" w:pos="945"/>
        </w:tabs>
        <w:spacing w:before="0" w:after="0" w:line="240" w:lineRule="auto"/>
        <w:ind w:right="113"/>
      </w:pPr>
      <w:r w:rsidRPr="00907328">
        <w:rPr>
          <w:rStyle w:val="21"/>
          <w:color w:val="000000"/>
        </w:rPr>
        <w:t>замена слов, цифр;</w:t>
      </w:r>
    </w:p>
    <w:p w:rsidR="005F0C82" w:rsidRPr="00907328" w:rsidRDefault="005F0C82" w:rsidP="00B07E72">
      <w:pPr>
        <w:pStyle w:val="210"/>
        <w:shd w:val="clear" w:color="auto" w:fill="auto"/>
        <w:spacing w:before="0" w:after="0" w:line="240" w:lineRule="auto"/>
        <w:ind w:right="113"/>
      </w:pPr>
      <w:r w:rsidRPr="00907328">
        <w:rPr>
          <w:rStyle w:val="21"/>
          <w:color w:val="000000"/>
        </w:rPr>
        <w:t>исключение слов, цифр, предложений;</w:t>
      </w:r>
    </w:p>
    <w:p w:rsidR="005F0C82" w:rsidRPr="00907328" w:rsidRDefault="005F0C82" w:rsidP="00B07E72">
      <w:pPr>
        <w:pStyle w:val="210"/>
        <w:shd w:val="clear" w:color="auto" w:fill="auto"/>
        <w:spacing w:before="0" w:after="0" w:line="240" w:lineRule="auto"/>
        <w:ind w:right="113"/>
      </w:pPr>
      <w:r w:rsidRPr="00907328">
        <w:rPr>
          <w:rStyle w:val="21"/>
          <w:color w:val="000000"/>
        </w:rPr>
        <w:t>исключение структурных единиц не вступившего в силу правового акта; новая редакция структурной единицы правового акта;</w:t>
      </w:r>
    </w:p>
    <w:p w:rsidR="005F0C82" w:rsidRPr="00907328" w:rsidRDefault="005F0C82" w:rsidP="00B07E72">
      <w:pPr>
        <w:pStyle w:val="210"/>
        <w:shd w:val="clear" w:color="auto" w:fill="auto"/>
        <w:spacing w:before="0" w:after="0" w:line="240" w:lineRule="auto"/>
        <w:ind w:right="113"/>
      </w:pPr>
      <w:r w:rsidRPr="00907328">
        <w:rPr>
          <w:rStyle w:val="21"/>
          <w:color w:val="000000"/>
        </w:rPr>
        <w:t>словами, цифрами или предложениями;</w:t>
      </w:r>
    </w:p>
    <w:p w:rsidR="00B07E72" w:rsidRDefault="005F0C82" w:rsidP="00B07E72">
      <w:pPr>
        <w:pStyle w:val="210"/>
        <w:shd w:val="clear" w:color="auto" w:fill="auto"/>
        <w:spacing w:before="0" w:after="0" w:line="240" w:lineRule="auto"/>
        <w:ind w:right="113"/>
        <w:rPr>
          <w:rStyle w:val="21"/>
          <w:color w:val="000000"/>
        </w:rPr>
      </w:pPr>
      <w:r w:rsidRPr="00907328">
        <w:rPr>
          <w:rStyle w:val="21"/>
          <w:color w:val="000000"/>
        </w:rPr>
        <w:t>дополнение структурными единицами правового акт</w:t>
      </w:r>
      <w:r w:rsidR="00B07E72">
        <w:rPr>
          <w:rStyle w:val="21"/>
          <w:color w:val="000000"/>
        </w:rPr>
        <w:t>а</w:t>
      </w:r>
      <w:r w:rsidR="00B07E72" w:rsidRPr="00B07E72">
        <w:rPr>
          <w:rStyle w:val="21"/>
          <w:color w:val="000000"/>
        </w:rPr>
        <w:t xml:space="preserve"> </w:t>
      </w:r>
      <w:r w:rsidR="00B07E72">
        <w:rPr>
          <w:rStyle w:val="21"/>
          <w:color w:val="000000"/>
        </w:rPr>
        <w:t xml:space="preserve">новыми </w:t>
      </w:r>
      <w:r w:rsidR="00B07E72" w:rsidRPr="00907328">
        <w:rPr>
          <w:rStyle w:val="21"/>
          <w:color w:val="000000"/>
        </w:rPr>
        <w:t>словами, цифрами или предложениями</w:t>
      </w:r>
      <w:proofErr w:type="gramStart"/>
      <w:r w:rsidR="00B07E72" w:rsidRPr="00907328">
        <w:rPr>
          <w:rStyle w:val="21"/>
          <w:color w:val="000000"/>
        </w:rPr>
        <w:t xml:space="preserve"> </w:t>
      </w:r>
      <w:r w:rsidRPr="00907328">
        <w:rPr>
          <w:rStyle w:val="21"/>
          <w:color w:val="000000"/>
        </w:rPr>
        <w:t>;</w:t>
      </w:r>
      <w:proofErr w:type="gramEnd"/>
    </w:p>
    <w:p w:rsidR="00B07E72" w:rsidRDefault="00B07E72" w:rsidP="00B07E72">
      <w:pPr>
        <w:pStyle w:val="210"/>
        <w:shd w:val="clear" w:color="auto" w:fill="auto"/>
        <w:spacing w:before="0" w:after="0" w:line="240" w:lineRule="auto"/>
        <w:rPr>
          <w:rStyle w:val="21"/>
          <w:color w:val="000000"/>
        </w:rPr>
      </w:pPr>
      <w:r>
        <w:rPr>
          <w:rStyle w:val="21"/>
          <w:color w:val="000000"/>
        </w:rPr>
        <w:t xml:space="preserve">дополнение структурными единицами правового акта; </w:t>
      </w:r>
    </w:p>
    <w:p w:rsidR="005F0C82" w:rsidRPr="00907328" w:rsidRDefault="005F0C82" w:rsidP="00B07E72">
      <w:pPr>
        <w:pStyle w:val="210"/>
        <w:shd w:val="clear" w:color="auto" w:fill="auto"/>
        <w:spacing w:before="0" w:after="0" w:line="240" w:lineRule="auto"/>
        <w:ind w:right="113"/>
      </w:pPr>
      <w:r w:rsidRPr="00907328">
        <w:rPr>
          <w:rStyle w:val="21"/>
          <w:color w:val="000000"/>
        </w:rPr>
        <w:t xml:space="preserve"> приостановление действия правового акта или его структурных единиц; продление действия правового акта или его структурных единиц.</w:t>
      </w:r>
    </w:p>
    <w:p w:rsidR="00C22A77" w:rsidRPr="00907328" w:rsidRDefault="005F0C82" w:rsidP="00B07E72">
      <w:pPr>
        <w:pStyle w:val="210"/>
        <w:numPr>
          <w:ilvl w:val="0"/>
          <w:numId w:val="15"/>
        </w:numPr>
        <w:shd w:val="clear" w:color="auto" w:fill="auto"/>
        <w:tabs>
          <w:tab w:val="left" w:pos="908"/>
        </w:tabs>
        <w:spacing w:before="0" w:after="0" w:line="240" w:lineRule="auto"/>
        <w:ind w:firstLine="580"/>
        <w:rPr>
          <w:rStyle w:val="21"/>
          <w:shd w:val="clear" w:color="auto" w:fill="auto"/>
        </w:rPr>
      </w:pPr>
      <w:r w:rsidRPr="00907328">
        <w:rPr>
          <w:rStyle w:val="21"/>
          <w:color w:val="000000"/>
        </w:rPr>
        <w:t xml:space="preserve">Независимо от конкретного содержания проекта МПА, т.е. независимо от того, имеются ли в тексте проекта МПА замена слов, цифр, исключение </w:t>
      </w:r>
      <w:r w:rsidRPr="00907328">
        <w:rPr>
          <w:rStyle w:val="21"/>
          <w:color w:val="000000"/>
        </w:rPr>
        <w:lastRenderedPageBreak/>
        <w:t xml:space="preserve">слов, цифр или предложений, исключение структурных единиц не </w:t>
      </w:r>
    </w:p>
    <w:p w:rsidR="005F0C82" w:rsidRPr="00907328" w:rsidRDefault="005F0C82" w:rsidP="00B07E72">
      <w:pPr>
        <w:pStyle w:val="210"/>
        <w:shd w:val="clear" w:color="auto" w:fill="auto"/>
        <w:tabs>
          <w:tab w:val="left" w:pos="908"/>
        </w:tabs>
        <w:spacing w:before="0" w:after="0" w:line="240" w:lineRule="auto"/>
      </w:pPr>
      <w:r w:rsidRPr="00907328">
        <w:rPr>
          <w:rStyle w:val="21"/>
          <w:color w:val="000000"/>
        </w:rPr>
        <w:t>вступившего в силу правого акта, новая редакция структурной единицы правового акта, дополнение структурной единицы статьи правового акта новыми словами, цифрами или предложениями либо дополнение структурных единиц в правовой акт, наименование правового акта всегда содержит только слово "изменение" в соответствующем числе и оформляется следующим образом:</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Примеры:</w:t>
      </w:r>
    </w:p>
    <w:p w:rsidR="005F0C82" w:rsidRPr="00907328" w:rsidRDefault="005F0C82" w:rsidP="00907328">
      <w:pPr>
        <w:pStyle w:val="210"/>
        <w:shd w:val="clear" w:color="auto" w:fill="auto"/>
        <w:spacing w:before="0" w:after="0" w:line="240" w:lineRule="auto"/>
        <w:ind w:left="2320"/>
        <w:jc w:val="left"/>
      </w:pPr>
      <w:r w:rsidRPr="00907328">
        <w:rPr>
          <w:rStyle w:val="21"/>
          <w:color w:val="000000"/>
        </w:rPr>
        <w:t>О внесении изменения в Устав МО</w:t>
      </w:r>
    </w:p>
    <w:p w:rsidR="005F0C82" w:rsidRPr="00907328" w:rsidRDefault="005F0C82" w:rsidP="00907328">
      <w:pPr>
        <w:pStyle w:val="210"/>
        <w:shd w:val="clear" w:color="auto" w:fill="auto"/>
        <w:spacing w:before="0" w:after="0" w:line="240" w:lineRule="auto"/>
        <w:ind w:firstLine="580"/>
      </w:pPr>
      <w:r w:rsidRPr="00907328">
        <w:rPr>
          <w:rStyle w:val="21"/>
          <w:color w:val="000000"/>
        </w:rPr>
        <w:t>или</w:t>
      </w:r>
    </w:p>
    <w:p w:rsidR="005F0C82" w:rsidRPr="00907328" w:rsidRDefault="005F0C82" w:rsidP="00907328">
      <w:pPr>
        <w:pStyle w:val="210"/>
        <w:shd w:val="clear" w:color="auto" w:fill="auto"/>
        <w:spacing w:before="0" w:after="0" w:line="240" w:lineRule="auto"/>
        <w:ind w:left="1360"/>
        <w:jc w:val="left"/>
      </w:pPr>
      <w:r w:rsidRPr="00907328">
        <w:rPr>
          <w:rStyle w:val="21"/>
          <w:color w:val="000000"/>
        </w:rPr>
        <w:t>О внесении изменений в решение Совета депутатов</w:t>
      </w:r>
    </w:p>
    <w:p w:rsidR="005F0C82" w:rsidRPr="00907328" w:rsidRDefault="005F0C82" w:rsidP="00907328">
      <w:pPr>
        <w:pStyle w:val="210"/>
        <w:shd w:val="clear" w:color="auto" w:fill="auto"/>
        <w:spacing w:before="0" w:after="0" w:line="240" w:lineRule="auto"/>
        <w:ind w:firstLine="580"/>
      </w:pPr>
      <w:r w:rsidRPr="00907328">
        <w:rPr>
          <w:rStyle w:val="21"/>
          <w:color w:val="000000"/>
        </w:rPr>
        <w:t>То же правило действует в отношении абзаца первого каждой статьи, если статья содержит два или более изменения:</w:t>
      </w:r>
    </w:p>
    <w:p w:rsidR="005F0C82" w:rsidRPr="00907328" w:rsidRDefault="005F0C82" w:rsidP="00907328">
      <w:pPr>
        <w:pStyle w:val="210"/>
        <w:numPr>
          <w:ilvl w:val="0"/>
          <w:numId w:val="15"/>
        </w:numPr>
        <w:shd w:val="clear" w:color="auto" w:fill="auto"/>
        <w:tabs>
          <w:tab w:val="left" w:pos="910"/>
        </w:tabs>
        <w:spacing w:before="0" w:after="0" w:line="240" w:lineRule="auto"/>
        <w:ind w:firstLine="580"/>
      </w:pPr>
      <w:r w:rsidRPr="00907328">
        <w:rPr>
          <w:rStyle w:val="21"/>
          <w:color w:val="000000"/>
        </w:rPr>
        <w:t>Изменения всегда вносятся только в основной правовой акт. Вносить изменения в основной правовой акт путем внесения изменений в изменяющий его правовой акт недопустимо.</w:t>
      </w:r>
    </w:p>
    <w:p w:rsidR="005F0C82" w:rsidRPr="00907328" w:rsidRDefault="005F0C82" w:rsidP="00907328">
      <w:pPr>
        <w:pStyle w:val="210"/>
        <w:numPr>
          <w:ilvl w:val="0"/>
          <w:numId w:val="15"/>
        </w:numPr>
        <w:shd w:val="clear" w:color="auto" w:fill="auto"/>
        <w:tabs>
          <w:tab w:val="left" w:pos="910"/>
        </w:tabs>
        <w:spacing w:before="0" w:after="0" w:line="240" w:lineRule="auto"/>
        <w:ind w:firstLine="580"/>
      </w:pPr>
      <w:r w:rsidRPr="00907328">
        <w:rPr>
          <w:rStyle w:val="21"/>
          <w:color w:val="000000"/>
        </w:rPr>
        <w:t>Внесение в основной правовой акт правовых норм временного характера не допускается.</w:t>
      </w:r>
    </w:p>
    <w:p w:rsidR="005F0C82" w:rsidRPr="00907328" w:rsidRDefault="005F0C82" w:rsidP="00907328">
      <w:pPr>
        <w:pStyle w:val="210"/>
        <w:shd w:val="clear" w:color="auto" w:fill="auto"/>
        <w:spacing w:before="0" w:after="0" w:line="240" w:lineRule="auto"/>
        <w:ind w:firstLine="580"/>
      </w:pPr>
      <w:r w:rsidRPr="00907328">
        <w:rPr>
          <w:rStyle w:val="21"/>
          <w:color w:val="000000"/>
        </w:rPr>
        <w:t xml:space="preserve">При необходимости установить временное (отличающееся от </w:t>
      </w:r>
      <w:proofErr w:type="gramStart"/>
      <w:r w:rsidRPr="00907328">
        <w:rPr>
          <w:rStyle w:val="21"/>
          <w:color w:val="000000"/>
        </w:rPr>
        <w:t>общеустановленного</w:t>
      </w:r>
      <w:proofErr w:type="gramEnd"/>
      <w:r w:rsidRPr="00907328">
        <w:rPr>
          <w:rStyle w:val="21"/>
          <w:color w:val="000000"/>
        </w:rPr>
        <w:t>) правовое регулирование по определенным вопросам принимается самостоятельный правовой акт.</w:t>
      </w:r>
    </w:p>
    <w:p w:rsidR="005F0C82" w:rsidRPr="00907328" w:rsidRDefault="005F0C82" w:rsidP="00907328">
      <w:pPr>
        <w:pStyle w:val="210"/>
        <w:numPr>
          <w:ilvl w:val="0"/>
          <w:numId w:val="15"/>
        </w:numPr>
        <w:shd w:val="clear" w:color="auto" w:fill="auto"/>
        <w:tabs>
          <w:tab w:val="left" w:pos="910"/>
        </w:tabs>
        <w:spacing w:before="0" w:after="0" w:line="240" w:lineRule="auto"/>
        <w:ind w:firstLine="580"/>
      </w:pPr>
      <w:r w:rsidRPr="00907328">
        <w:rPr>
          <w:rStyle w:val="21"/>
          <w:color w:val="000000"/>
        </w:rPr>
        <w:t>Вносимые в правовой акт изменения должны излагаться последовательно (постатейно) с указанием конкретной структурной единицы, в которую вносятся изменения.</w:t>
      </w:r>
    </w:p>
    <w:p w:rsidR="005F0C82" w:rsidRPr="00907328" w:rsidRDefault="005F0C82" w:rsidP="00907328">
      <w:pPr>
        <w:pStyle w:val="210"/>
        <w:numPr>
          <w:ilvl w:val="0"/>
          <w:numId w:val="15"/>
        </w:numPr>
        <w:shd w:val="clear" w:color="auto" w:fill="auto"/>
        <w:tabs>
          <w:tab w:val="left" w:pos="910"/>
        </w:tabs>
        <w:spacing w:before="0" w:after="0" w:line="240" w:lineRule="auto"/>
        <w:ind w:firstLine="580"/>
      </w:pPr>
      <w:r w:rsidRPr="00907328">
        <w:rPr>
          <w:rStyle w:val="21"/>
          <w:color w:val="000000"/>
        </w:rPr>
        <w:t>Внесение изменений в обобщенной форме в правовой акт (в том числе замена слов и словосочетаний с использованием формулировки "по тексту") не допускается.</w:t>
      </w:r>
    </w:p>
    <w:p w:rsidR="005F0C82" w:rsidRPr="00907328" w:rsidRDefault="005F0C82" w:rsidP="00907328">
      <w:pPr>
        <w:pStyle w:val="210"/>
        <w:shd w:val="clear" w:color="auto" w:fill="auto"/>
        <w:spacing w:before="0" w:after="0" w:line="240" w:lineRule="auto"/>
        <w:ind w:firstLine="580"/>
      </w:pPr>
      <w:r w:rsidRPr="00907328">
        <w:rPr>
          <w:rStyle w:val="21"/>
          <w:color w:val="000000"/>
        </w:rPr>
        <w:t>По общему правилу каждое изменение должно быть оформлено отдельно с указанием конкретной структурной единицы правового акта, которая изменяется.</w:t>
      </w:r>
    </w:p>
    <w:p w:rsidR="005F0C82" w:rsidRPr="00907328" w:rsidRDefault="005F0C82" w:rsidP="00907328">
      <w:pPr>
        <w:pStyle w:val="210"/>
        <w:shd w:val="clear" w:color="auto" w:fill="auto"/>
        <w:spacing w:before="0" w:after="0" w:line="240" w:lineRule="auto"/>
        <w:ind w:firstLine="580"/>
      </w:pPr>
      <w:r w:rsidRPr="00907328">
        <w:rPr>
          <w:rStyle w:val="21"/>
          <w:color w:val="000000"/>
        </w:rPr>
        <w:t>Исключение может составлять только внесение изменений в обобщенной форме в одну статью правового акта или ее структурную единицу.</w:t>
      </w:r>
    </w:p>
    <w:p w:rsidR="005F0C82" w:rsidRPr="00907328" w:rsidRDefault="005F0C82" w:rsidP="00907328">
      <w:pPr>
        <w:pStyle w:val="210"/>
        <w:numPr>
          <w:ilvl w:val="0"/>
          <w:numId w:val="15"/>
        </w:numPr>
        <w:shd w:val="clear" w:color="auto" w:fill="auto"/>
        <w:tabs>
          <w:tab w:val="left" w:pos="919"/>
        </w:tabs>
        <w:spacing w:before="0" w:after="0" w:line="240" w:lineRule="auto"/>
        <w:ind w:firstLine="580"/>
      </w:pPr>
      <w:r w:rsidRPr="00907328">
        <w:rPr>
          <w:rStyle w:val="21"/>
          <w:color w:val="000000"/>
        </w:rPr>
        <w:t xml:space="preserve">При внесении изменения в правовой акт сначала указывается, какая структурная единица изменяется, потом указывается характер изменений. Внесение изменений в правовой акт следует </w:t>
      </w:r>
      <w:proofErr w:type="gramStart"/>
      <w:r w:rsidRPr="00907328">
        <w:rPr>
          <w:rStyle w:val="21"/>
          <w:color w:val="000000"/>
        </w:rPr>
        <w:t>оформлять</w:t>
      </w:r>
      <w:proofErr w:type="gramEnd"/>
      <w:r w:rsidRPr="00907328">
        <w:rPr>
          <w:rStyle w:val="21"/>
          <w:color w:val="000000"/>
        </w:rPr>
        <w:t xml:space="preserve"> начиная с наименьшей структурной единицы.</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Примеры:</w:t>
      </w:r>
    </w:p>
    <w:p w:rsidR="005F0C82" w:rsidRPr="00907328" w:rsidRDefault="005F0C82" w:rsidP="00907328">
      <w:pPr>
        <w:pStyle w:val="210"/>
        <w:shd w:val="clear" w:color="auto" w:fill="auto"/>
        <w:tabs>
          <w:tab w:val="left" w:leader="dot" w:pos="4526"/>
        </w:tabs>
        <w:spacing w:before="0" w:after="0" w:line="240" w:lineRule="auto"/>
        <w:ind w:firstLine="580"/>
      </w:pPr>
      <w:r w:rsidRPr="00907328">
        <w:rPr>
          <w:rStyle w:val="21"/>
          <w:color w:val="000000"/>
        </w:rPr>
        <w:t>Часть 1 статьи 7 Устава МО</w:t>
      </w:r>
      <w:r w:rsidRPr="00907328">
        <w:rPr>
          <w:rStyle w:val="21"/>
          <w:color w:val="000000"/>
        </w:rPr>
        <w:tab/>
        <w:t xml:space="preserve"> дополнить предложением следующего</w:t>
      </w:r>
    </w:p>
    <w:p w:rsidR="005F0C82" w:rsidRPr="00907328" w:rsidRDefault="005F0C82" w:rsidP="00907328">
      <w:pPr>
        <w:pStyle w:val="210"/>
        <w:shd w:val="clear" w:color="auto" w:fill="auto"/>
        <w:spacing w:before="0" w:after="0" w:line="240" w:lineRule="auto"/>
      </w:pPr>
      <w:r w:rsidRPr="00907328">
        <w:rPr>
          <w:rStyle w:val="21"/>
          <w:color w:val="000000"/>
        </w:rPr>
        <w:t>содержания: "..."</w:t>
      </w:r>
    </w:p>
    <w:p w:rsidR="005F0C82" w:rsidRPr="00907328" w:rsidRDefault="005F0C82" w:rsidP="00907328">
      <w:pPr>
        <w:pStyle w:val="210"/>
        <w:shd w:val="clear" w:color="auto" w:fill="auto"/>
        <w:spacing w:before="0" w:after="0" w:line="240" w:lineRule="auto"/>
        <w:ind w:firstLine="580"/>
      </w:pPr>
      <w:r w:rsidRPr="00907328">
        <w:rPr>
          <w:rStyle w:val="21"/>
          <w:color w:val="000000"/>
        </w:rPr>
        <w:t>или</w:t>
      </w:r>
    </w:p>
    <w:p w:rsidR="005F0C82" w:rsidRPr="00907328" w:rsidRDefault="005F0C82" w:rsidP="00907328">
      <w:pPr>
        <w:pStyle w:val="210"/>
        <w:shd w:val="clear" w:color="auto" w:fill="auto"/>
        <w:spacing w:before="0" w:after="0" w:line="240" w:lineRule="auto"/>
        <w:ind w:firstLine="580"/>
      </w:pPr>
      <w:r w:rsidRPr="00907328">
        <w:rPr>
          <w:rStyle w:val="21"/>
          <w:color w:val="000000"/>
        </w:rPr>
        <w:t>в подпункте "в" пункта 2 части 1 статьи 7 слова "..." заменить словами</w:t>
      </w:r>
    </w:p>
    <w:p w:rsidR="005F0C82" w:rsidRPr="00907328" w:rsidRDefault="005F0C82" w:rsidP="00907328">
      <w:pPr>
        <w:spacing w:after="0" w:line="240" w:lineRule="auto"/>
        <w:rPr>
          <w:rFonts w:ascii="Times New Roman" w:hAnsi="Times New Roman" w:cs="Times New Roman"/>
          <w:sz w:val="28"/>
          <w:szCs w:val="28"/>
        </w:rPr>
        <w:sectPr w:rsidR="005F0C82" w:rsidRPr="00907328">
          <w:pgSz w:w="11900" w:h="16840"/>
          <w:pgMar w:top="1150" w:right="960" w:bottom="1485" w:left="1418" w:header="0" w:footer="3" w:gutter="0"/>
          <w:pgNumType w:start="13"/>
          <w:cols w:space="720"/>
        </w:sectPr>
      </w:pPr>
    </w:p>
    <w:p w:rsidR="005F0C82" w:rsidRPr="00907328" w:rsidRDefault="005F0C82" w:rsidP="00907328">
      <w:pPr>
        <w:pStyle w:val="210"/>
        <w:numPr>
          <w:ilvl w:val="0"/>
          <w:numId w:val="15"/>
        </w:numPr>
        <w:shd w:val="clear" w:color="auto" w:fill="auto"/>
        <w:tabs>
          <w:tab w:val="left" w:pos="983"/>
        </w:tabs>
        <w:spacing w:before="0" w:after="0" w:line="240" w:lineRule="auto"/>
        <w:ind w:firstLine="580"/>
      </w:pPr>
      <w:r w:rsidRPr="00907328">
        <w:rPr>
          <w:rStyle w:val="21"/>
          <w:color w:val="000000"/>
        </w:rPr>
        <w:lastRenderedPageBreak/>
        <w:t>При внесении дополнений в статью, часть статьи, пункт, подпункт, абзац указываются слова, после которых это дополнение должно находиться.</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580"/>
      </w:pPr>
      <w:r w:rsidRPr="00907328">
        <w:rPr>
          <w:rStyle w:val="21"/>
          <w:color w:val="000000"/>
        </w:rPr>
        <w:t>статью 1 после слов</w:t>
      </w:r>
      <w:proofErr w:type="gramStart"/>
      <w:r w:rsidR="00761A0B">
        <w:rPr>
          <w:rStyle w:val="21"/>
          <w:color w:val="000000"/>
        </w:rPr>
        <w:t xml:space="preserve"> «..»</w:t>
      </w:r>
      <w:r w:rsidRPr="00907328">
        <w:rPr>
          <w:rStyle w:val="21"/>
          <w:color w:val="000000"/>
        </w:rPr>
        <w:t xml:space="preserve"> </w:t>
      </w:r>
      <w:proofErr w:type="gramEnd"/>
      <w:r w:rsidRPr="00907328">
        <w:rPr>
          <w:rStyle w:val="21"/>
          <w:color w:val="000000"/>
        </w:rPr>
        <w:t>дополнить словами</w:t>
      </w:r>
      <w:r w:rsidR="00761A0B">
        <w:rPr>
          <w:rStyle w:val="21"/>
          <w:color w:val="000000"/>
        </w:rPr>
        <w:t xml:space="preserve"> «..»</w:t>
      </w:r>
    </w:p>
    <w:p w:rsidR="005F0C82" w:rsidRPr="00907328" w:rsidRDefault="005F0C82" w:rsidP="00907328">
      <w:pPr>
        <w:pStyle w:val="210"/>
        <w:numPr>
          <w:ilvl w:val="0"/>
          <w:numId w:val="15"/>
        </w:numPr>
        <w:shd w:val="clear" w:color="auto" w:fill="auto"/>
        <w:tabs>
          <w:tab w:val="left" w:pos="1071"/>
        </w:tabs>
        <w:spacing w:before="0" w:after="0" w:line="240" w:lineRule="auto"/>
        <w:ind w:firstLine="580"/>
      </w:pPr>
      <w:r w:rsidRPr="00907328">
        <w:rPr>
          <w:rStyle w:val="21"/>
          <w:color w:val="000000"/>
        </w:rPr>
        <w:t>В случае</w:t>
      </w:r>
      <w:proofErr w:type="gramStart"/>
      <w:r w:rsidRPr="00907328">
        <w:rPr>
          <w:rStyle w:val="21"/>
          <w:color w:val="000000"/>
        </w:rPr>
        <w:t>,</w:t>
      </w:r>
      <w:proofErr w:type="gramEnd"/>
      <w:r w:rsidRPr="00907328">
        <w:rPr>
          <w:rStyle w:val="21"/>
          <w:color w:val="000000"/>
        </w:rPr>
        <w:t xml:space="preserve"> если дополняется словами структурная единица статьи правового акта и это дополнение должно находиться в конце данной структурной единицы, применяется следующая формулировка:</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w:t>
      </w:r>
    </w:p>
    <w:p w:rsidR="00761A0B" w:rsidRDefault="005F0C82" w:rsidP="00761A0B">
      <w:pPr>
        <w:pStyle w:val="210"/>
        <w:shd w:val="clear" w:color="auto" w:fill="auto"/>
        <w:spacing w:before="0" w:after="0" w:line="240" w:lineRule="auto"/>
        <w:ind w:firstLine="580"/>
      </w:pPr>
      <w:r w:rsidRPr="00907328">
        <w:rPr>
          <w:rStyle w:val="21"/>
          <w:color w:val="000000"/>
        </w:rPr>
        <w:t>пункт 1 статьи 1 дополнить словами</w:t>
      </w:r>
      <w:r w:rsidR="00761A0B">
        <w:rPr>
          <w:rStyle w:val="21"/>
          <w:color w:val="000000"/>
        </w:rPr>
        <w:t>«….».</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 этом знак препинания, употребленный в конце дополняемой структурной единицы, сохраняется без указания на него после внесенного дополнения.</w:t>
      </w:r>
    </w:p>
    <w:p w:rsidR="005F0C82" w:rsidRPr="00907328" w:rsidRDefault="005F0C82" w:rsidP="00907328">
      <w:pPr>
        <w:pStyle w:val="210"/>
        <w:numPr>
          <w:ilvl w:val="0"/>
          <w:numId w:val="15"/>
        </w:numPr>
        <w:shd w:val="clear" w:color="auto" w:fill="auto"/>
        <w:tabs>
          <w:tab w:val="left" w:pos="1071"/>
        </w:tabs>
        <w:spacing w:before="0" w:after="0" w:line="240" w:lineRule="auto"/>
        <w:ind w:firstLine="580"/>
      </w:pPr>
      <w:r w:rsidRPr="00907328">
        <w:rPr>
          <w:rStyle w:val="21"/>
          <w:color w:val="000000"/>
        </w:rPr>
        <w:t>При дополнении статьи правового акта частями, пунктами или подпунктами, которые необходимо расположить соответственно в конце статьи, пункта или подпункта, в обязательном порядке указываются порядковые номера дополняемых частей, пунктов или подпунктов.</w:t>
      </w:r>
    </w:p>
    <w:p w:rsidR="005F0C82" w:rsidRPr="00907328" w:rsidRDefault="005F0C82" w:rsidP="00907328">
      <w:pPr>
        <w:pStyle w:val="210"/>
        <w:shd w:val="clear" w:color="auto" w:fill="auto"/>
        <w:spacing w:before="0" w:after="0" w:line="240" w:lineRule="auto"/>
        <w:ind w:firstLine="580"/>
      </w:pPr>
      <w:r w:rsidRPr="00907328">
        <w:rPr>
          <w:rStyle w:val="21"/>
          <w:color w:val="000000"/>
        </w:rPr>
        <w:t>Примеры:</w:t>
      </w:r>
    </w:p>
    <w:p w:rsidR="005F0C82" w:rsidRPr="00907328" w:rsidRDefault="005F0C82" w:rsidP="00907328">
      <w:pPr>
        <w:pStyle w:val="210"/>
        <w:shd w:val="clear" w:color="auto" w:fill="auto"/>
        <w:spacing w:before="0" w:after="0" w:line="240" w:lineRule="auto"/>
        <w:ind w:firstLine="580"/>
      </w:pPr>
      <w:r w:rsidRPr="00907328">
        <w:rPr>
          <w:rStyle w:val="21"/>
          <w:color w:val="000000"/>
        </w:rPr>
        <w:t>статью 2 дополнить частью 3 следующего содержания:</w:t>
      </w:r>
    </w:p>
    <w:p w:rsidR="005F0C82" w:rsidRPr="00907328" w:rsidRDefault="00761A0B" w:rsidP="00907328">
      <w:pPr>
        <w:pStyle w:val="210"/>
        <w:shd w:val="clear" w:color="auto" w:fill="auto"/>
        <w:tabs>
          <w:tab w:val="left" w:leader="dot" w:pos="2332"/>
        </w:tabs>
        <w:spacing w:before="0" w:after="0" w:line="240" w:lineRule="auto"/>
        <w:ind w:firstLine="580"/>
      </w:pPr>
      <w:r>
        <w:rPr>
          <w:rStyle w:val="21"/>
          <w:color w:val="000000"/>
        </w:rPr>
        <w:t>"3………….»;</w:t>
      </w:r>
    </w:p>
    <w:p w:rsidR="005F0C82" w:rsidRPr="00907328" w:rsidRDefault="005F0C82" w:rsidP="00907328">
      <w:pPr>
        <w:pStyle w:val="210"/>
        <w:shd w:val="clear" w:color="auto" w:fill="auto"/>
        <w:spacing w:before="0" w:after="0" w:line="240" w:lineRule="auto"/>
        <w:ind w:firstLine="580"/>
      </w:pPr>
      <w:r w:rsidRPr="00907328">
        <w:rPr>
          <w:rStyle w:val="21"/>
          <w:color w:val="000000"/>
        </w:rPr>
        <w:t>часть 5 статьи 6 дополнить пунктом 4 следующего содержания:</w:t>
      </w:r>
    </w:p>
    <w:p w:rsidR="005F0C82" w:rsidRPr="00907328" w:rsidRDefault="005F0C82" w:rsidP="00907328">
      <w:pPr>
        <w:pStyle w:val="210"/>
        <w:shd w:val="clear" w:color="auto" w:fill="auto"/>
        <w:tabs>
          <w:tab w:val="left" w:leader="dot" w:pos="2332"/>
        </w:tabs>
        <w:spacing w:before="0" w:after="0" w:line="240" w:lineRule="auto"/>
        <w:ind w:firstLine="580"/>
      </w:pPr>
      <w:r w:rsidRPr="00907328">
        <w:rPr>
          <w:rStyle w:val="21"/>
          <w:color w:val="000000"/>
        </w:rPr>
        <w:t>"4</w:t>
      </w:r>
      <w:r w:rsidRPr="00907328">
        <w:rPr>
          <w:rStyle w:val="21"/>
          <w:color w:val="000000"/>
        </w:rPr>
        <w:tab/>
      </w:r>
      <w:r w:rsidR="00761A0B">
        <w:rPr>
          <w:rStyle w:val="21"/>
          <w:color w:val="000000"/>
        </w:rPr>
        <w:t>«;</w:t>
      </w:r>
    </w:p>
    <w:p w:rsidR="005F0C82" w:rsidRPr="00907328" w:rsidRDefault="005F0C82" w:rsidP="00907328">
      <w:pPr>
        <w:pStyle w:val="210"/>
        <w:shd w:val="clear" w:color="auto" w:fill="auto"/>
        <w:spacing w:before="0" w:after="0" w:line="240" w:lineRule="auto"/>
        <w:ind w:firstLine="580"/>
      </w:pPr>
      <w:r w:rsidRPr="00907328">
        <w:rPr>
          <w:rStyle w:val="21"/>
          <w:color w:val="000000"/>
        </w:rPr>
        <w:t>пункт 3 части 3 статьи 7 дополнить подпунктом 5 следующего содержания:</w:t>
      </w:r>
    </w:p>
    <w:p w:rsidR="005F0C82" w:rsidRPr="00907328" w:rsidRDefault="005F0C82" w:rsidP="00907328">
      <w:pPr>
        <w:pStyle w:val="210"/>
        <w:shd w:val="clear" w:color="auto" w:fill="auto"/>
        <w:tabs>
          <w:tab w:val="left" w:leader="dot" w:pos="2332"/>
        </w:tabs>
        <w:spacing w:before="0" w:after="0" w:line="240" w:lineRule="auto"/>
        <w:ind w:firstLine="580"/>
      </w:pPr>
      <w:r w:rsidRPr="00907328">
        <w:rPr>
          <w:rStyle w:val="21"/>
          <w:color w:val="000000"/>
        </w:rPr>
        <w:t>"5</w:t>
      </w:r>
      <w:r w:rsidRPr="00907328">
        <w:rPr>
          <w:rStyle w:val="21"/>
          <w:color w:val="000000"/>
        </w:rPr>
        <w:tab/>
        <w:t>".</w:t>
      </w:r>
    </w:p>
    <w:p w:rsidR="005F0C82" w:rsidRPr="00907328" w:rsidRDefault="005F0C82" w:rsidP="00907328">
      <w:pPr>
        <w:pStyle w:val="210"/>
        <w:shd w:val="clear" w:color="auto" w:fill="auto"/>
        <w:spacing w:before="0" w:after="0" w:line="240" w:lineRule="auto"/>
        <w:ind w:firstLine="580"/>
      </w:pPr>
      <w:r w:rsidRPr="00907328">
        <w:rPr>
          <w:rStyle w:val="21"/>
          <w:color w:val="000000"/>
        </w:rPr>
        <w:t>Необходимая в ряде таких случаев замена знака препинания осуществляется при подготовке текущей редакции правового акта (без оговорки в тексте проекта МПА).</w:t>
      </w:r>
    </w:p>
    <w:p w:rsidR="005F0C82" w:rsidRPr="00907328" w:rsidRDefault="005F0C82" w:rsidP="00907328">
      <w:pPr>
        <w:pStyle w:val="210"/>
        <w:numPr>
          <w:ilvl w:val="0"/>
          <w:numId w:val="15"/>
        </w:numPr>
        <w:shd w:val="clear" w:color="auto" w:fill="auto"/>
        <w:tabs>
          <w:tab w:val="left" w:pos="1075"/>
        </w:tabs>
        <w:spacing w:before="0" w:after="0" w:line="240" w:lineRule="auto"/>
        <w:ind w:firstLine="580"/>
      </w:pPr>
      <w:r w:rsidRPr="00907328">
        <w:rPr>
          <w:rStyle w:val="21"/>
          <w:color w:val="000000"/>
        </w:rPr>
        <w:t>В целях сохранения структуры статьи:</w:t>
      </w:r>
    </w:p>
    <w:p w:rsidR="005F0C82" w:rsidRPr="00907328" w:rsidRDefault="005F0C82" w:rsidP="00907328">
      <w:pPr>
        <w:pStyle w:val="210"/>
        <w:numPr>
          <w:ilvl w:val="0"/>
          <w:numId w:val="16"/>
        </w:numPr>
        <w:shd w:val="clear" w:color="auto" w:fill="auto"/>
        <w:tabs>
          <w:tab w:val="left" w:pos="983"/>
        </w:tabs>
        <w:spacing w:before="0" w:after="0" w:line="240" w:lineRule="auto"/>
        <w:ind w:firstLine="580"/>
      </w:pPr>
      <w:r w:rsidRPr="00907328">
        <w:rPr>
          <w:rStyle w:val="21"/>
          <w:color w:val="000000"/>
        </w:rPr>
        <w:t xml:space="preserve">дополнение абзацами может производиться только </w:t>
      </w:r>
      <w:proofErr w:type="gramStart"/>
      <w:r w:rsidRPr="00907328">
        <w:rPr>
          <w:rStyle w:val="21"/>
          <w:color w:val="000000"/>
        </w:rPr>
        <w:t>в конец соответствующей</w:t>
      </w:r>
      <w:proofErr w:type="gramEnd"/>
      <w:r w:rsidRPr="00907328">
        <w:rPr>
          <w:rStyle w:val="21"/>
          <w:color w:val="000000"/>
        </w:rPr>
        <w:t xml:space="preserve"> структурной единицы;</w:t>
      </w:r>
    </w:p>
    <w:p w:rsidR="005F0C82" w:rsidRPr="00907328" w:rsidRDefault="005F0C82" w:rsidP="00907328">
      <w:pPr>
        <w:pStyle w:val="210"/>
        <w:numPr>
          <w:ilvl w:val="0"/>
          <w:numId w:val="16"/>
        </w:numPr>
        <w:shd w:val="clear" w:color="auto" w:fill="auto"/>
        <w:tabs>
          <w:tab w:val="left" w:pos="983"/>
        </w:tabs>
        <w:spacing w:before="0" w:after="0" w:line="240" w:lineRule="auto"/>
        <w:ind w:firstLine="580"/>
      </w:pPr>
      <w:r w:rsidRPr="00907328">
        <w:rPr>
          <w:rStyle w:val="21"/>
          <w:color w:val="000000"/>
        </w:rPr>
        <w:t>при необходимости между уже имеющимися абзацами включить новый абзац дается новая редакция той структурной единицы статьи правового акта, к которой относится абзац;</w:t>
      </w:r>
    </w:p>
    <w:p w:rsidR="005F0C82" w:rsidRPr="00907328" w:rsidRDefault="005F0C82" w:rsidP="00907328">
      <w:pPr>
        <w:pStyle w:val="210"/>
        <w:numPr>
          <w:ilvl w:val="0"/>
          <w:numId w:val="16"/>
        </w:numPr>
        <w:shd w:val="clear" w:color="auto" w:fill="auto"/>
        <w:tabs>
          <w:tab w:val="left" w:pos="983"/>
        </w:tabs>
        <w:spacing w:before="0" w:after="0" w:line="240" w:lineRule="auto"/>
        <w:ind w:firstLine="580"/>
      </w:pPr>
      <w:r w:rsidRPr="00907328">
        <w:rPr>
          <w:rStyle w:val="21"/>
          <w:color w:val="000000"/>
        </w:rPr>
        <w:t xml:space="preserve">при признании абзаца </w:t>
      </w:r>
      <w:proofErr w:type="gramStart"/>
      <w:r w:rsidRPr="00907328">
        <w:rPr>
          <w:rStyle w:val="21"/>
          <w:color w:val="000000"/>
        </w:rPr>
        <w:t>утратившим</w:t>
      </w:r>
      <w:proofErr w:type="gramEnd"/>
      <w:r w:rsidRPr="00907328">
        <w:rPr>
          <w:rStyle w:val="21"/>
          <w:color w:val="000000"/>
        </w:rPr>
        <w:t xml:space="preserve"> силу пересчет после</w:t>
      </w:r>
      <w:r w:rsidR="00761A0B">
        <w:rPr>
          <w:rStyle w:val="21"/>
          <w:color w:val="000000"/>
        </w:rPr>
        <w:t xml:space="preserve">дующих абзацев не производится. </w:t>
      </w:r>
      <w:r w:rsidRPr="00907328">
        <w:rPr>
          <w:rStyle w:val="21"/>
          <w:color w:val="000000"/>
        </w:rPr>
        <w:t>Утративший силу абзац участвует в подсчете абзацев при последующем внесении изменений в данную структурную</w:t>
      </w:r>
      <w:r w:rsidR="00761A0B">
        <w:rPr>
          <w:rStyle w:val="21"/>
          <w:color w:val="000000"/>
        </w:rPr>
        <w:t xml:space="preserve"> </w:t>
      </w:r>
      <w:r w:rsidRPr="00907328">
        <w:rPr>
          <w:rStyle w:val="21"/>
          <w:color w:val="000000"/>
        </w:rPr>
        <w:t>единицу.</w:t>
      </w:r>
    </w:p>
    <w:p w:rsidR="005F0C82" w:rsidRPr="00907328" w:rsidRDefault="005F0C82" w:rsidP="00907328">
      <w:pPr>
        <w:pStyle w:val="210"/>
        <w:numPr>
          <w:ilvl w:val="0"/>
          <w:numId w:val="15"/>
        </w:numPr>
        <w:shd w:val="clear" w:color="auto" w:fill="auto"/>
        <w:tabs>
          <w:tab w:val="left" w:pos="1082"/>
        </w:tabs>
        <w:spacing w:before="0" w:after="0" w:line="240" w:lineRule="auto"/>
        <w:ind w:firstLine="580"/>
      </w:pPr>
      <w:r w:rsidRPr="00907328">
        <w:rPr>
          <w:rStyle w:val="21"/>
          <w:color w:val="000000"/>
        </w:rPr>
        <w:t>Новая редакция правового акта в целом, как правило, не допускается.</w:t>
      </w:r>
    </w:p>
    <w:p w:rsidR="005F0C82" w:rsidRPr="00907328" w:rsidRDefault="005F0C82" w:rsidP="00907328">
      <w:pPr>
        <w:pStyle w:val="210"/>
        <w:numPr>
          <w:ilvl w:val="0"/>
          <w:numId w:val="15"/>
        </w:numPr>
        <w:shd w:val="clear" w:color="auto" w:fill="auto"/>
        <w:tabs>
          <w:tab w:val="left" w:pos="1064"/>
        </w:tabs>
        <w:spacing w:before="0" w:after="0" w:line="240" w:lineRule="auto"/>
        <w:ind w:firstLine="580"/>
      </w:pPr>
      <w:r w:rsidRPr="00907328">
        <w:rPr>
          <w:rStyle w:val="21"/>
          <w:color w:val="000000"/>
        </w:rPr>
        <w:t>Структурная единица правового акта излагается в новой редакции в случаях, если:</w:t>
      </w:r>
    </w:p>
    <w:p w:rsidR="005F0C82" w:rsidRPr="00907328" w:rsidRDefault="005F0C82" w:rsidP="00907328">
      <w:pPr>
        <w:pStyle w:val="210"/>
        <w:shd w:val="clear" w:color="auto" w:fill="auto"/>
        <w:spacing w:before="0" w:after="0" w:line="240" w:lineRule="auto"/>
        <w:ind w:firstLine="580"/>
      </w:pPr>
      <w:r w:rsidRPr="00907328">
        <w:rPr>
          <w:rStyle w:val="21"/>
          <w:color w:val="000000"/>
        </w:rPr>
        <w:t>необходимо внести существенные изменения в данную структурную единицу;</w:t>
      </w:r>
      <w:r w:rsidRPr="00907328">
        <w:br w:type="page"/>
      </w:r>
    </w:p>
    <w:p w:rsidR="005F0C82" w:rsidRPr="00907328" w:rsidRDefault="00907328" w:rsidP="00907328">
      <w:pPr>
        <w:pStyle w:val="210"/>
        <w:shd w:val="clear" w:color="auto" w:fill="auto"/>
        <w:spacing w:before="0" w:after="0" w:line="240" w:lineRule="auto"/>
        <w:jc w:val="left"/>
      </w:pPr>
      <w:r w:rsidRPr="00907328">
        <w:rPr>
          <w:rStyle w:val="21"/>
          <w:color w:val="000000"/>
        </w:rPr>
        <w:lastRenderedPageBreak/>
        <w:t>неоднократно вносились изменения в те</w:t>
      </w:r>
      <w:proofErr w:type="gramStart"/>
      <w:r w:rsidRPr="00907328">
        <w:rPr>
          <w:rStyle w:val="21"/>
          <w:color w:val="000000"/>
        </w:rPr>
        <w:t>кст стр</w:t>
      </w:r>
      <w:proofErr w:type="gramEnd"/>
      <w:r w:rsidRPr="00907328">
        <w:rPr>
          <w:rStyle w:val="21"/>
          <w:color w:val="000000"/>
        </w:rPr>
        <w:t xml:space="preserve">уктурной единицы </w:t>
      </w:r>
      <w:r w:rsidR="005F0C82" w:rsidRPr="00907328">
        <w:rPr>
          <w:rStyle w:val="21"/>
          <w:color w:val="000000"/>
        </w:rPr>
        <w:t>правового акта.</w:t>
      </w:r>
    </w:p>
    <w:p w:rsidR="005F0C82" w:rsidRPr="00907328" w:rsidRDefault="005F0C82" w:rsidP="00907328">
      <w:pPr>
        <w:pStyle w:val="210"/>
        <w:numPr>
          <w:ilvl w:val="0"/>
          <w:numId w:val="15"/>
        </w:numPr>
        <w:shd w:val="clear" w:color="auto" w:fill="auto"/>
        <w:tabs>
          <w:tab w:val="left" w:pos="1051"/>
        </w:tabs>
        <w:spacing w:before="0" w:after="0" w:line="240" w:lineRule="auto"/>
        <w:ind w:firstLine="600"/>
      </w:pPr>
      <w:r w:rsidRPr="00907328">
        <w:rPr>
          <w:rStyle w:val="21"/>
          <w:color w:val="000000"/>
        </w:rPr>
        <w:t>При необходимости изложить одну структурную единицу правового акта в новой редакции применяется следующая формулировка:</w:t>
      </w:r>
    </w:p>
    <w:p w:rsidR="005F0C82" w:rsidRDefault="005F0C82" w:rsidP="00907328">
      <w:pPr>
        <w:pStyle w:val="210"/>
        <w:shd w:val="clear" w:color="auto" w:fill="auto"/>
        <w:spacing w:before="0" w:after="0" w:line="240" w:lineRule="auto"/>
        <w:ind w:firstLine="600"/>
        <w:rPr>
          <w:rStyle w:val="21"/>
          <w:color w:val="000000"/>
        </w:rPr>
      </w:pPr>
      <w:r w:rsidRPr="00907328">
        <w:rPr>
          <w:rStyle w:val="21"/>
          <w:color w:val="000000"/>
        </w:rPr>
        <w:t>Пример:</w:t>
      </w:r>
    </w:p>
    <w:p w:rsidR="00761A0B" w:rsidRDefault="00761A0B" w:rsidP="00761A0B">
      <w:pPr>
        <w:pStyle w:val="210"/>
        <w:shd w:val="clear" w:color="auto" w:fill="auto"/>
        <w:spacing w:before="0" w:after="0" w:line="240" w:lineRule="auto"/>
        <w:ind w:firstLine="600"/>
        <w:rPr>
          <w:rStyle w:val="21"/>
          <w:color w:val="000000"/>
        </w:rPr>
      </w:pPr>
      <w:r>
        <w:rPr>
          <w:rStyle w:val="21"/>
          <w:color w:val="000000"/>
        </w:rPr>
        <w:t>Внести в статью 16 Устава МО</w:t>
      </w:r>
      <w:proofErr w:type="gramStart"/>
      <w:r>
        <w:rPr>
          <w:rStyle w:val="21"/>
          <w:color w:val="000000"/>
        </w:rPr>
        <w:t xml:space="preserve"> «..» </w:t>
      </w:r>
      <w:proofErr w:type="gramEnd"/>
      <w:r>
        <w:rPr>
          <w:rStyle w:val="21"/>
          <w:color w:val="000000"/>
        </w:rPr>
        <w:t>изменение, изложив ее в следующей редакции:</w:t>
      </w:r>
    </w:p>
    <w:p w:rsidR="00761A0B" w:rsidRDefault="00761A0B" w:rsidP="00761A0B">
      <w:pPr>
        <w:pStyle w:val="210"/>
        <w:shd w:val="clear" w:color="auto" w:fill="auto"/>
        <w:spacing w:before="0" w:after="0" w:line="240" w:lineRule="auto"/>
        <w:ind w:firstLine="600"/>
        <w:rPr>
          <w:rStyle w:val="21"/>
          <w:color w:val="000000"/>
        </w:rPr>
      </w:pPr>
      <w:r>
        <w:rPr>
          <w:rStyle w:val="21"/>
          <w:color w:val="000000"/>
        </w:rPr>
        <w:t xml:space="preserve">                                              Статья 16. …….</w:t>
      </w:r>
    </w:p>
    <w:p w:rsidR="00761A0B" w:rsidRDefault="00761A0B" w:rsidP="00761A0B">
      <w:pPr>
        <w:pStyle w:val="210"/>
        <w:shd w:val="clear" w:color="auto" w:fill="auto"/>
        <w:spacing w:before="0" w:after="0" w:line="240" w:lineRule="auto"/>
      </w:pPr>
      <w:r>
        <w:rPr>
          <w:rStyle w:val="21"/>
          <w:color w:val="000000"/>
        </w:rPr>
        <w:t xml:space="preserve">В данном случае наименование </w:t>
      </w:r>
      <w:proofErr w:type="gramStart"/>
      <w:r>
        <w:rPr>
          <w:rStyle w:val="21"/>
          <w:color w:val="000000"/>
        </w:rPr>
        <w:t>правового</w:t>
      </w:r>
      <w:proofErr w:type="gramEnd"/>
      <w:r>
        <w:rPr>
          <w:rStyle w:val="21"/>
          <w:color w:val="000000"/>
        </w:rPr>
        <w:t xml:space="preserve"> должно быть следующим:</w:t>
      </w:r>
    </w:p>
    <w:p w:rsidR="00761A0B" w:rsidRDefault="00761A0B" w:rsidP="00761A0B">
      <w:pPr>
        <w:pStyle w:val="210"/>
        <w:shd w:val="clear" w:color="auto" w:fill="auto"/>
        <w:spacing w:before="0" w:after="0" w:line="240" w:lineRule="auto"/>
        <w:ind w:firstLine="300"/>
      </w:pPr>
      <w:r>
        <w:rPr>
          <w:rStyle w:val="21"/>
          <w:color w:val="000000"/>
        </w:rPr>
        <w:t xml:space="preserve">                                О внесении изменения в статью 16 Устава МО»…»</w:t>
      </w:r>
    </w:p>
    <w:p w:rsidR="005F0C82" w:rsidRPr="00907328" w:rsidRDefault="005F0C82" w:rsidP="00907328">
      <w:pPr>
        <w:pStyle w:val="210"/>
        <w:numPr>
          <w:ilvl w:val="0"/>
          <w:numId w:val="15"/>
        </w:numPr>
        <w:shd w:val="clear" w:color="auto" w:fill="auto"/>
        <w:tabs>
          <w:tab w:val="left" w:pos="1058"/>
        </w:tabs>
        <w:spacing w:before="0" w:after="0" w:line="240" w:lineRule="auto"/>
        <w:ind w:firstLine="600"/>
      </w:pPr>
      <w:r w:rsidRPr="00907328">
        <w:rPr>
          <w:rStyle w:val="21"/>
          <w:color w:val="000000"/>
        </w:rPr>
        <w:t>При необходимости внести изменение в приложение, изложив его в новой редакции, текст новой редакции приложения включается в текст изменяющего законодательного акта, а не является приложением к нему.</w:t>
      </w:r>
    </w:p>
    <w:p w:rsidR="005F0C82" w:rsidRPr="00907328" w:rsidRDefault="005F0C82" w:rsidP="00907328">
      <w:pPr>
        <w:pStyle w:val="210"/>
        <w:numPr>
          <w:ilvl w:val="0"/>
          <w:numId w:val="15"/>
        </w:numPr>
        <w:shd w:val="clear" w:color="auto" w:fill="auto"/>
        <w:tabs>
          <w:tab w:val="left" w:pos="1051"/>
        </w:tabs>
        <w:spacing w:before="0" w:after="0" w:line="240" w:lineRule="auto"/>
        <w:ind w:firstLine="600"/>
      </w:pPr>
      <w:r w:rsidRPr="00907328">
        <w:rPr>
          <w:rStyle w:val="21"/>
          <w:color w:val="000000"/>
        </w:rPr>
        <w:t>При необходимости заменить цифровые обозначения употребляется термин "цифры", а не "числа".</w:t>
      </w:r>
    </w:p>
    <w:p w:rsidR="005F0C82" w:rsidRPr="00907328" w:rsidRDefault="005F0C82" w:rsidP="00907328">
      <w:pPr>
        <w:pStyle w:val="210"/>
        <w:shd w:val="clear" w:color="auto" w:fill="auto"/>
        <w:spacing w:before="0" w:after="0" w:line="240" w:lineRule="auto"/>
        <w:ind w:firstLine="60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600"/>
      </w:pPr>
      <w:r w:rsidRPr="00907328">
        <w:rPr>
          <w:rStyle w:val="21"/>
          <w:color w:val="000000"/>
        </w:rPr>
        <w:t>цифры "12, 14, 125" заменить цифрами "13, 15, 126"</w:t>
      </w:r>
    </w:p>
    <w:p w:rsidR="005F0C82" w:rsidRPr="00907328" w:rsidRDefault="005F0C82" w:rsidP="00907328">
      <w:pPr>
        <w:pStyle w:val="210"/>
        <w:numPr>
          <w:ilvl w:val="0"/>
          <w:numId w:val="15"/>
        </w:numPr>
        <w:shd w:val="clear" w:color="auto" w:fill="auto"/>
        <w:tabs>
          <w:tab w:val="left" w:pos="1044"/>
        </w:tabs>
        <w:spacing w:before="0" w:after="0" w:line="240" w:lineRule="auto"/>
        <w:ind w:firstLine="600"/>
      </w:pPr>
      <w:r w:rsidRPr="00907328">
        <w:rPr>
          <w:rStyle w:val="21"/>
          <w:color w:val="000000"/>
        </w:rPr>
        <w:t>При необходимости заменить слова и цифры употребляется термин "слова".</w:t>
      </w:r>
    </w:p>
    <w:p w:rsidR="005F0C82" w:rsidRPr="00907328" w:rsidRDefault="005F0C82" w:rsidP="00907328">
      <w:pPr>
        <w:pStyle w:val="210"/>
        <w:shd w:val="clear" w:color="auto" w:fill="auto"/>
        <w:spacing w:before="0" w:after="0" w:line="240" w:lineRule="auto"/>
        <w:ind w:firstLine="600"/>
      </w:pPr>
      <w:r w:rsidRPr="00907328">
        <w:rPr>
          <w:rStyle w:val="21"/>
          <w:color w:val="000000"/>
        </w:rPr>
        <w:t>Пример:</w:t>
      </w:r>
    </w:p>
    <w:p w:rsidR="005F0C82" w:rsidRPr="00907328" w:rsidRDefault="005F0C82" w:rsidP="00907328">
      <w:pPr>
        <w:pStyle w:val="210"/>
        <w:shd w:val="clear" w:color="auto" w:fill="auto"/>
        <w:spacing w:before="0" w:after="0" w:line="240" w:lineRule="auto"/>
        <w:ind w:firstLine="600"/>
      </w:pPr>
      <w:r w:rsidRPr="00907328">
        <w:rPr>
          <w:rStyle w:val="21"/>
          <w:color w:val="000000"/>
        </w:rPr>
        <w:t>слова "в 50 раз" заменить словами "в 100 раз"</w:t>
      </w:r>
    </w:p>
    <w:p w:rsidR="00761A0B" w:rsidRDefault="00761A0B" w:rsidP="00907328">
      <w:pPr>
        <w:pStyle w:val="40"/>
        <w:shd w:val="clear" w:color="auto" w:fill="auto"/>
        <w:spacing w:before="0" w:after="0" w:line="240" w:lineRule="auto"/>
        <w:ind w:left="780" w:firstLine="300"/>
        <w:jc w:val="left"/>
        <w:rPr>
          <w:rStyle w:val="4"/>
          <w:color w:val="000000"/>
        </w:rPr>
      </w:pPr>
    </w:p>
    <w:p w:rsidR="005F0C82" w:rsidRPr="00761A0B" w:rsidRDefault="005F0C82" w:rsidP="00761A0B">
      <w:pPr>
        <w:pStyle w:val="40"/>
        <w:shd w:val="clear" w:color="auto" w:fill="auto"/>
        <w:spacing w:before="0" w:after="0" w:line="240" w:lineRule="auto"/>
        <w:ind w:firstLine="300"/>
        <w:jc w:val="both"/>
        <w:rPr>
          <w:b w:val="0"/>
        </w:rPr>
      </w:pPr>
      <w:r w:rsidRPr="00761A0B">
        <w:rPr>
          <w:rStyle w:val="4"/>
          <w:b/>
          <w:color w:val="000000"/>
        </w:rPr>
        <w:t>Статья 4. Перечень правовых актов, подлежащих признанию</w:t>
      </w:r>
    </w:p>
    <w:p w:rsidR="005F0C82" w:rsidRPr="00761A0B" w:rsidRDefault="005F0C82" w:rsidP="00761A0B">
      <w:pPr>
        <w:pStyle w:val="40"/>
        <w:shd w:val="clear" w:color="auto" w:fill="auto"/>
        <w:spacing w:before="0" w:after="0" w:line="240" w:lineRule="auto"/>
        <w:jc w:val="both"/>
        <w:rPr>
          <w:b w:val="0"/>
        </w:rPr>
      </w:pPr>
      <w:proofErr w:type="gramStart"/>
      <w:r w:rsidRPr="00761A0B">
        <w:rPr>
          <w:rStyle w:val="4"/>
          <w:b/>
          <w:color w:val="000000"/>
        </w:rPr>
        <w:t>утратившими</w:t>
      </w:r>
      <w:proofErr w:type="gramEnd"/>
      <w:r w:rsidRPr="00761A0B">
        <w:rPr>
          <w:rStyle w:val="4"/>
          <w:b/>
          <w:color w:val="000000"/>
        </w:rPr>
        <w:t xml:space="preserve"> силу</w:t>
      </w:r>
    </w:p>
    <w:p w:rsidR="005F0C82" w:rsidRPr="00907328" w:rsidRDefault="005F0C82" w:rsidP="00907328">
      <w:pPr>
        <w:pStyle w:val="210"/>
        <w:numPr>
          <w:ilvl w:val="0"/>
          <w:numId w:val="17"/>
        </w:numPr>
        <w:shd w:val="clear" w:color="auto" w:fill="auto"/>
        <w:tabs>
          <w:tab w:val="left" w:pos="949"/>
        </w:tabs>
        <w:spacing w:before="0" w:after="0" w:line="240" w:lineRule="auto"/>
        <w:ind w:firstLine="600"/>
      </w:pPr>
      <w:proofErr w:type="gramStart"/>
      <w:r w:rsidRPr="00907328">
        <w:rPr>
          <w:rStyle w:val="21"/>
          <w:color w:val="000000"/>
        </w:rPr>
        <w:t>Для приведения правовых актов в соответствие с вновь принятым федеральным законом, законом Оренбургской области, устранения множественности норм по одним и тем же вопросам готовятся предложения о приведении правовых актов в соответствие с вновь принимаемым правовым актом путем признания правовых актов (их структурных единиц) утратившими силу.</w:t>
      </w:r>
      <w:proofErr w:type="gramEnd"/>
    </w:p>
    <w:p w:rsidR="005F0C82" w:rsidRPr="00907328" w:rsidRDefault="005F0C82" w:rsidP="00907328">
      <w:pPr>
        <w:pStyle w:val="210"/>
        <w:numPr>
          <w:ilvl w:val="0"/>
          <w:numId w:val="17"/>
        </w:numPr>
        <w:shd w:val="clear" w:color="auto" w:fill="auto"/>
        <w:tabs>
          <w:tab w:val="left" w:pos="949"/>
        </w:tabs>
        <w:spacing w:before="0" w:after="0" w:line="240" w:lineRule="auto"/>
        <w:ind w:firstLine="600"/>
      </w:pPr>
      <w:r w:rsidRPr="00907328">
        <w:rPr>
          <w:rStyle w:val="21"/>
          <w:color w:val="000000"/>
        </w:rPr>
        <w:t xml:space="preserve">В перечень правовых актов, подлежащих признанию </w:t>
      </w:r>
      <w:proofErr w:type="gramStart"/>
      <w:r w:rsidRPr="00907328">
        <w:rPr>
          <w:rStyle w:val="21"/>
          <w:color w:val="000000"/>
        </w:rPr>
        <w:t>утратившими</w:t>
      </w:r>
      <w:proofErr w:type="gramEnd"/>
      <w:r w:rsidRPr="00907328">
        <w:rPr>
          <w:rStyle w:val="21"/>
          <w:color w:val="000000"/>
        </w:rPr>
        <w:t xml:space="preserve"> силу, включаются:</w:t>
      </w:r>
    </w:p>
    <w:p w:rsidR="005F0C82" w:rsidRPr="00907328" w:rsidRDefault="005F0C82" w:rsidP="00907328">
      <w:pPr>
        <w:pStyle w:val="210"/>
        <w:numPr>
          <w:ilvl w:val="0"/>
          <w:numId w:val="18"/>
        </w:numPr>
        <w:shd w:val="clear" w:color="auto" w:fill="auto"/>
        <w:tabs>
          <w:tab w:val="left" w:pos="813"/>
        </w:tabs>
        <w:spacing w:before="0" w:after="0" w:line="240" w:lineRule="auto"/>
        <w:ind w:firstLine="600"/>
      </w:pPr>
      <w:r w:rsidRPr="00907328">
        <w:rPr>
          <w:rStyle w:val="21"/>
          <w:color w:val="000000"/>
        </w:rPr>
        <w:t>правовые акты, подлежащие признанию утратившими силу полностью, При этом отдельными позициями указывается как сам правовой акт, так и все правовые акты, которыми в текст основного правового акта ранее вносились изменения.</w:t>
      </w:r>
    </w:p>
    <w:p w:rsidR="005F0C82" w:rsidRPr="00907328" w:rsidRDefault="005F0C82" w:rsidP="00907328">
      <w:pPr>
        <w:pStyle w:val="210"/>
        <w:numPr>
          <w:ilvl w:val="0"/>
          <w:numId w:val="18"/>
        </w:numPr>
        <w:shd w:val="clear" w:color="auto" w:fill="auto"/>
        <w:tabs>
          <w:tab w:val="left" w:pos="813"/>
        </w:tabs>
        <w:spacing w:before="0" w:after="0" w:line="240" w:lineRule="auto"/>
        <w:ind w:firstLine="600"/>
      </w:pPr>
      <w:r w:rsidRPr="003E5095">
        <w:rPr>
          <w:rStyle w:val="21"/>
          <w:color w:val="000000"/>
        </w:rPr>
        <w:t xml:space="preserve">правовые акты, подлежащие признанию </w:t>
      </w:r>
      <w:proofErr w:type="gramStart"/>
      <w:r w:rsidRPr="003E5095">
        <w:rPr>
          <w:rStyle w:val="21"/>
          <w:color w:val="000000"/>
        </w:rPr>
        <w:t>утратившими</w:t>
      </w:r>
      <w:proofErr w:type="gramEnd"/>
      <w:r w:rsidRPr="003E5095">
        <w:rPr>
          <w:rStyle w:val="21"/>
          <w:color w:val="000000"/>
        </w:rPr>
        <w:t xml:space="preserve"> силу частично, т.е. если утрачивает силу не весь правовой акт, а только его отдельные структурные единицы (все нумерованные структурные единицы законодательного акта, в том числе абзацы). При этом отдельными</w:t>
      </w:r>
      <w:r w:rsidR="003E5095">
        <w:rPr>
          <w:rStyle w:val="21"/>
          <w:color w:val="000000"/>
        </w:rPr>
        <w:t xml:space="preserve"> </w:t>
      </w:r>
      <w:r w:rsidRPr="003E5095">
        <w:rPr>
          <w:rStyle w:val="21"/>
          <w:color w:val="000000"/>
        </w:rPr>
        <w:t>позициями указывается как сама структурная единица правового акта, так и все правовые акты, которыми в текст данной структурной единицы ранее вносились изменения.</w:t>
      </w:r>
    </w:p>
    <w:p w:rsidR="005F0C82" w:rsidRPr="00907328" w:rsidRDefault="005F0C82" w:rsidP="00907328">
      <w:pPr>
        <w:pStyle w:val="210"/>
        <w:numPr>
          <w:ilvl w:val="0"/>
          <w:numId w:val="17"/>
        </w:numPr>
        <w:shd w:val="clear" w:color="auto" w:fill="auto"/>
        <w:tabs>
          <w:tab w:val="left" w:pos="893"/>
        </w:tabs>
        <w:spacing w:before="0" w:after="0" w:line="240" w:lineRule="auto"/>
        <w:ind w:firstLine="580"/>
      </w:pPr>
      <w:r w:rsidRPr="00907328">
        <w:rPr>
          <w:rStyle w:val="21"/>
          <w:color w:val="000000"/>
        </w:rPr>
        <w:t xml:space="preserve">Перечень правовых актов, подлежащих признанию утратившими силу, может быть самостоятельной статьей в проекте МПА, </w:t>
      </w:r>
      <w:r w:rsidRPr="00907328">
        <w:rPr>
          <w:rStyle w:val="21"/>
          <w:color w:val="000000"/>
        </w:rPr>
        <w:lastRenderedPageBreak/>
        <w:t>устанавливающем новое правовое регулирование, может быть самостоятельной статьей или статьями в проекте МПА о внесении изменений в правовые акты и признании утратившими силу некоторых правовых актов, а также может быть самостоятельным проектом МПА.</w:t>
      </w:r>
    </w:p>
    <w:p w:rsidR="005F0C82" w:rsidRPr="00907328" w:rsidRDefault="005F0C82" w:rsidP="00907328">
      <w:pPr>
        <w:pStyle w:val="210"/>
        <w:numPr>
          <w:ilvl w:val="0"/>
          <w:numId w:val="17"/>
        </w:numPr>
        <w:shd w:val="clear" w:color="auto" w:fill="auto"/>
        <w:tabs>
          <w:tab w:val="left" w:pos="893"/>
        </w:tabs>
        <w:spacing w:before="0" w:after="0" w:line="240" w:lineRule="auto"/>
        <w:ind w:firstLine="580"/>
      </w:pPr>
      <w:proofErr w:type="gramStart"/>
      <w:r w:rsidRPr="00907328">
        <w:rPr>
          <w:rStyle w:val="21"/>
          <w:color w:val="000000"/>
        </w:rPr>
        <w:t>Перечень правовых актов, подлежащих признанию утратившими силу, должен быть юридически обоснованным и исчерпывающе полным с тем, чтобы не был упущен ни один правовой акт, противоречащий новому правовому акту, в связи с которым составляется данный перечень, и не были включены для признания утратившими силу ни один правовой акт или его часть, сохраняющие свое значение.</w:t>
      </w:r>
      <w:proofErr w:type="gramEnd"/>
    </w:p>
    <w:p w:rsidR="005F0C82" w:rsidRPr="00907328" w:rsidRDefault="005F0C82" w:rsidP="00907328">
      <w:pPr>
        <w:pStyle w:val="210"/>
        <w:numPr>
          <w:ilvl w:val="0"/>
          <w:numId w:val="17"/>
        </w:numPr>
        <w:shd w:val="clear" w:color="auto" w:fill="auto"/>
        <w:tabs>
          <w:tab w:val="left" w:pos="893"/>
        </w:tabs>
        <w:spacing w:before="0" w:after="0" w:line="240" w:lineRule="auto"/>
        <w:ind w:firstLine="580"/>
      </w:pPr>
      <w:r w:rsidRPr="00907328">
        <w:rPr>
          <w:rStyle w:val="21"/>
          <w:color w:val="000000"/>
        </w:rPr>
        <w:t xml:space="preserve">Каждый правовой акт включается в перечень правовых актов, подлежащих признанию </w:t>
      </w:r>
      <w:proofErr w:type="gramStart"/>
      <w:r w:rsidRPr="00907328">
        <w:rPr>
          <w:rStyle w:val="21"/>
          <w:color w:val="000000"/>
        </w:rPr>
        <w:t>утратившими</w:t>
      </w:r>
      <w:proofErr w:type="gramEnd"/>
      <w:r w:rsidRPr="00907328">
        <w:rPr>
          <w:rStyle w:val="21"/>
          <w:color w:val="000000"/>
        </w:rPr>
        <w:t xml:space="preserve"> силу, в виде отдельной позиции. Правовые акты, содержащиеся в таком перечне, могут иметь порядковую нумерацию (в таком случае они считаются пунктами и нумеруются арабской цифрой с закрывающей круглой скобкой).</w:t>
      </w:r>
    </w:p>
    <w:p w:rsidR="005F0C82" w:rsidRPr="00907328" w:rsidRDefault="005F0C82" w:rsidP="00907328">
      <w:pPr>
        <w:pStyle w:val="210"/>
        <w:numPr>
          <w:ilvl w:val="0"/>
          <w:numId w:val="17"/>
        </w:numPr>
        <w:shd w:val="clear" w:color="auto" w:fill="auto"/>
        <w:tabs>
          <w:tab w:val="left" w:pos="893"/>
        </w:tabs>
        <w:spacing w:before="0" w:after="0" w:line="240" w:lineRule="auto"/>
        <w:ind w:firstLine="580"/>
      </w:pPr>
      <w:r w:rsidRPr="00907328">
        <w:rPr>
          <w:rStyle w:val="21"/>
          <w:color w:val="000000"/>
        </w:rPr>
        <w:t>При необходимости установить в одном перечне правовых актов, подлежащих признанию утратившими силу, разные даты, с которых правовые акты признаются утратившими силу, перечень подразделяется на структурные единицы, формируемые в соответствии с соответствующей датой (сроком) утраты силы.</w:t>
      </w:r>
    </w:p>
    <w:p w:rsidR="005F0C82" w:rsidRPr="00907328" w:rsidRDefault="005F0C82" w:rsidP="00907328">
      <w:pPr>
        <w:pStyle w:val="210"/>
        <w:numPr>
          <w:ilvl w:val="0"/>
          <w:numId w:val="17"/>
        </w:numPr>
        <w:shd w:val="clear" w:color="auto" w:fill="auto"/>
        <w:tabs>
          <w:tab w:val="left" w:pos="893"/>
        </w:tabs>
        <w:spacing w:before="0" w:after="0" w:line="240" w:lineRule="auto"/>
        <w:ind w:firstLine="580"/>
      </w:pPr>
      <w:r w:rsidRPr="00907328">
        <w:rPr>
          <w:rStyle w:val="21"/>
          <w:color w:val="000000"/>
        </w:rPr>
        <w:t>Если в правовом акте осталась одна статья или структурная единица после того, как остальные утратили силу, и она подлежит признанию утратившей силу, то необходимо признавать утратившим силу весь правовой акт полностью, а не одну только эту статью или структурную единицу.</w:t>
      </w:r>
    </w:p>
    <w:p w:rsidR="005F0C82" w:rsidRPr="00907328" w:rsidRDefault="005F0C82" w:rsidP="00907328">
      <w:pPr>
        <w:pStyle w:val="210"/>
        <w:numPr>
          <w:ilvl w:val="0"/>
          <w:numId w:val="17"/>
        </w:numPr>
        <w:shd w:val="clear" w:color="auto" w:fill="auto"/>
        <w:tabs>
          <w:tab w:val="left" w:pos="1037"/>
        </w:tabs>
        <w:spacing w:before="0" w:after="0" w:line="240" w:lineRule="auto"/>
        <w:ind w:firstLine="580"/>
      </w:pPr>
      <w:proofErr w:type="gramStart"/>
      <w:r w:rsidRPr="00907328">
        <w:rPr>
          <w:rStyle w:val="21"/>
          <w:color w:val="000000"/>
        </w:rPr>
        <w:t>Если подлежащий признанию утратившим силу пункт или подлежащая признанию утратившей силу статья содержит указание на приложение, которое соответственно должно утратить силу, то в перечень правовых актов, подлежащих признанию утратившими силу, включается только этот пункт или эта статья, а приложение отдельно не указывается, хотя оно тоже считается утратившим силу.</w:t>
      </w:r>
      <w:proofErr w:type="gramEnd"/>
    </w:p>
    <w:p w:rsidR="005F0C82" w:rsidRPr="00907328" w:rsidRDefault="005F0C82" w:rsidP="00907328">
      <w:pPr>
        <w:pStyle w:val="210"/>
        <w:numPr>
          <w:ilvl w:val="0"/>
          <w:numId w:val="17"/>
        </w:numPr>
        <w:shd w:val="clear" w:color="auto" w:fill="auto"/>
        <w:tabs>
          <w:tab w:val="left" w:pos="893"/>
        </w:tabs>
        <w:spacing w:before="0" w:after="0" w:line="240" w:lineRule="auto"/>
        <w:ind w:firstLine="580"/>
      </w:pPr>
      <w:r w:rsidRPr="00907328">
        <w:rPr>
          <w:rStyle w:val="21"/>
          <w:color w:val="000000"/>
        </w:rPr>
        <w:t xml:space="preserve">Если в пункте или статье правового акта наряду с утверждением приложения содержатся указания, касающиеся других вопросов, сохраняющих свое значение, а приложение подлежит признанию утратившим силу полностью, то в перечень правовых актов, подлежащих признанию </w:t>
      </w:r>
      <w:proofErr w:type="gramStart"/>
      <w:r w:rsidRPr="00907328">
        <w:rPr>
          <w:rStyle w:val="21"/>
          <w:color w:val="000000"/>
        </w:rPr>
        <w:t>утратившими</w:t>
      </w:r>
      <w:proofErr w:type="gramEnd"/>
      <w:r w:rsidRPr="00907328">
        <w:rPr>
          <w:rStyle w:val="21"/>
          <w:color w:val="000000"/>
        </w:rPr>
        <w:t xml:space="preserve"> силу, включается этот пункт или эта статья только в части, относящейся к приложению.</w:t>
      </w:r>
    </w:p>
    <w:p w:rsidR="00761A0B" w:rsidRPr="00761A0B" w:rsidRDefault="005F0C82" w:rsidP="00907328">
      <w:pPr>
        <w:pStyle w:val="210"/>
        <w:numPr>
          <w:ilvl w:val="0"/>
          <w:numId w:val="17"/>
        </w:numPr>
        <w:shd w:val="clear" w:color="auto" w:fill="auto"/>
        <w:tabs>
          <w:tab w:val="left" w:pos="1037"/>
        </w:tabs>
        <w:spacing w:before="0" w:after="0" w:line="240" w:lineRule="auto"/>
        <w:ind w:firstLine="580"/>
        <w:jc w:val="left"/>
        <w:rPr>
          <w:rStyle w:val="21"/>
          <w:shd w:val="clear" w:color="auto" w:fill="auto"/>
        </w:rPr>
      </w:pPr>
      <w:r w:rsidRPr="00761A0B">
        <w:rPr>
          <w:rStyle w:val="21"/>
          <w:color w:val="000000"/>
        </w:rPr>
        <w:t>Если приложение не может быть признано полностью утратившим силу, то в перечень правовых актов, подлежащих признанию утратившими силу, включаются только структурные единицы приложения.</w:t>
      </w:r>
    </w:p>
    <w:p w:rsidR="005F0C82" w:rsidRPr="00907328" w:rsidRDefault="005F0C82" w:rsidP="00761A0B">
      <w:pPr>
        <w:pStyle w:val="210"/>
        <w:shd w:val="clear" w:color="auto" w:fill="auto"/>
        <w:tabs>
          <w:tab w:val="left" w:pos="1037"/>
        </w:tabs>
        <w:spacing w:before="0" w:after="0" w:line="240" w:lineRule="auto"/>
        <w:ind w:left="580"/>
        <w:jc w:val="left"/>
      </w:pPr>
      <w:r w:rsidRPr="00761A0B">
        <w:rPr>
          <w:rStyle w:val="21"/>
          <w:color w:val="000000"/>
        </w:rPr>
        <w:t>Пример:</w:t>
      </w:r>
    </w:p>
    <w:p w:rsidR="005F0C82" w:rsidRPr="00907328" w:rsidRDefault="005F0C82" w:rsidP="00907328">
      <w:pPr>
        <w:pStyle w:val="210"/>
        <w:shd w:val="clear" w:color="auto" w:fill="auto"/>
        <w:spacing w:before="0" w:after="0" w:line="240" w:lineRule="auto"/>
        <w:ind w:firstLine="580"/>
        <w:jc w:val="left"/>
      </w:pPr>
      <w:r w:rsidRPr="00907328">
        <w:rPr>
          <w:rStyle w:val="21"/>
          <w:color w:val="000000"/>
        </w:rPr>
        <w:t xml:space="preserve">Признать утратившим силу пункт 2 приложения, утвержденного Решением Совета депутатов МО ... </w:t>
      </w:r>
      <w:proofErr w:type="gramStart"/>
      <w:r w:rsidRPr="00907328">
        <w:rPr>
          <w:rStyle w:val="21"/>
          <w:color w:val="000000"/>
        </w:rPr>
        <w:t>от</w:t>
      </w:r>
      <w:proofErr w:type="gramEnd"/>
      <w:r w:rsidRPr="00907328">
        <w:rPr>
          <w:rStyle w:val="21"/>
          <w:color w:val="000000"/>
        </w:rPr>
        <w:t xml:space="preserve"> ... </w:t>
      </w:r>
      <w:r w:rsidRPr="00907328">
        <w:rPr>
          <w:rStyle w:val="21"/>
          <w:color w:val="000000"/>
          <w:lang w:val="en-US" w:eastAsia="en-US"/>
        </w:rPr>
        <w:t xml:space="preserve">N </w:t>
      </w:r>
      <w:r w:rsidRPr="00907328">
        <w:rPr>
          <w:rStyle w:val="21"/>
          <w:color w:val="000000"/>
        </w:rPr>
        <w:t>... "Об</w:t>
      </w:r>
    </w:p>
    <w:p w:rsidR="005F0C82" w:rsidRPr="00907328" w:rsidRDefault="005F0C82" w:rsidP="00907328">
      <w:pPr>
        <w:pStyle w:val="210"/>
        <w:numPr>
          <w:ilvl w:val="0"/>
          <w:numId w:val="17"/>
        </w:numPr>
        <w:shd w:val="clear" w:color="auto" w:fill="auto"/>
        <w:tabs>
          <w:tab w:val="left" w:pos="1071"/>
        </w:tabs>
        <w:spacing w:before="0" w:after="0" w:line="240" w:lineRule="auto"/>
        <w:ind w:firstLine="580"/>
        <w:jc w:val="left"/>
      </w:pPr>
      <w:r w:rsidRPr="00907328">
        <w:rPr>
          <w:rStyle w:val="21"/>
          <w:color w:val="000000"/>
        </w:rPr>
        <w:t>Если правовой акт еще не вступил в силу, а необходимость в нем отпала, применяется термин "отменить".</w:t>
      </w:r>
    </w:p>
    <w:p w:rsidR="00EF2604" w:rsidRPr="00907328" w:rsidRDefault="00EF2604" w:rsidP="00907328">
      <w:pPr>
        <w:spacing w:after="0" w:line="240" w:lineRule="auto"/>
        <w:rPr>
          <w:rFonts w:ascii="Times New Roman" w:hAnsi="Times New Roman" w:cs="Times New Roman"/>
        </w:rPr>
      </w:pPr>
    </w:p>
    <w:sectPr w:rsidR="00EF2604" w:rsidRPr="00907328" w:rsidSect="00DF4189">
      <w:pgSz w:w="11906" w:h="16838"/>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rdiaUPC">
    <w:altName w:val="Arial"/>
    <w:panose1 w:val="020B0304020202020204"/>
    <w:charset w:val="00"/>
    <w:family w:val="swiss"/>
    <w:pitch w:val="variable"/>
    <w:sig w:usb0="81000003" w:usb1="00000000" w:usb2="00000000" w:usb3="00000000" w:csb0="00010001"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C4488ED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
    <w:nsid w:val="00000003"/>
    <w:multiLevelType w:val="multilevel"/>
    <w:tmpl w:val="00000002"/>
    <w:lvl w:ilvl="0">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2">
    <w:nsid w:val="00000005"/>
    <w:multiLevelType w:val="multilevel"/>
    <w:tmpl w:val="00000004"/>
    <w:lvl w:ilvl="0">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3"/>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3">
    <w:nsid w:val="00000007"/>
    <w:multiLevelType w:val="multilevel"/>
    <w:tmpl w:val="00000006"/>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4">
    <w:nsid w:val="00000009"/>
    <w:multiLevelType w:val="multilevel"/>
    <w:tmpl w:val="00000008"/>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5">
    <w:nsid w:val="0000000B"/>
    <w:multiLevelType w:val="multilevel"/>
    <w:tmpl w:val="0000000A"/>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6">
    <w:nsid w:val="0000000D"/>
    <w:multiLevelType w:val="multilevel"/>
    <w:tmpl w:val="0000000C"/>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7">
    <w:nsid w:val="0000000F"/>
    <w:multiLevelType w:val="multilevel"/>
    <w:tmpl w:val="0000000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8">
    <w:nsid w:val="00000011"/>
    <w:multiLevelType w:val="multilevel"/>
    <w:tmpl w:val="0000001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9">
    <w:nsid w:val="00000013"/>
    <w:multiLevelType w:val="multilevel"/>
    <w:tmpl w:val="00000012"/>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0">
    <w:nsid w:val="00000015"/>
    <w:multiLevelType w:val="multilevel"/>
    <w:tmpl w:val="00000014"/>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1">
    <w:nsid w:val="00000017"/>
    <w:multiLevelType w:val="multilevel"/>
    <w:tmpl w:val="00000016"/>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2">
    <w:nsid w:val="00000019"/>
    <w:multiLevelType w:val="multilevel"/>
    <w:tmpl w:val="00000018"/>
    <w:lvl w:ilvl="0">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6"/>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3">
    <w:nsid w:val="0000001B"/>
    <w:multiLevelType w:val="multilevel"/>
    <w:tmpl w:val="0000001A"/>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4">
    <w:nsid w:val="0000001D"/>
    <w:multiLevelType w:val="multilevel"/>
    <w:tmpl w:val="0000001C"/>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5">
    <w:nsid w:val="0000001F"/>
    <w:multiLevelType w:val="multilevel"/>
    <w:tmpl w:val="0000001E"/>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6">
    <w:nsid w:val="00000021"/>
    <w:multiLevelType w:val="multilevel"/>
    <w:tmpl w:val="00000020"/>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7">
    <w:nsid w:val="00000023"/>
    <w:multiLevelType w:val="multilevel"/>
    <w:tmpl w:val="0000002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4">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5">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6">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7">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8">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abstractNum>
  <w:abstractNum w:abstractNumId="18">
    <w:nsid w:val="00920F3D"/>
    <w:multiLevelType w:val="hybridMultilevel"/>
    <w:tmpl w:val="5810D10C"/>
    <w:lvl w:ilvl="0" w:tplc="D9AC4234">
      <w:start w:val="10"/>
      <w:numFmt w:val="decimal"/>
      <w:lvlText w:val="%1."/>
      <w:lvlJc w:val="left"/>
      <w:pPr>
        <w:ind w:left="980" w:hanging="360"/>
      </w:pPr>
      <w:rPr>
        <w:rFonts w:hint="default"/>
        <w:color w:val="000000"/>
      </w:rPr>
    </w:lvl>
    <w:lvl w:ilvl="1" w:tplc="04190019" w:tentative="1">
      <w:start w:val="1"/>
      <w:numFmt w:val="lowerLetter"/>
      <w:lvlText w:val="%2."/>
      <w:lvlJc w:val="left"/>
      <w:pPr>
        <w:ind w:left="1700" w:hanging="360"/>
      </w:pPr>
    </w:lvl>
    <w:lvl w:ilvl="2" w:tplc="0419001B" w:tentative="1">
      <w:start w:val="1"/>
      <w:numFmt w:val="lowerRoman"/>
      <w:lvlText w:val="%3."/>
      <w:lvlJc w:val="right"/>
      <w:pPr>
        <w:ind w:left="2420" w:hanging="180"/>
      </w:pPr>
    </w:lvl>
    <w:lvl w:ilvl="3" w:tplc="0419000F" w:tentative="1">
      <w:start w:val="1"/>
      <w:numFmt w:val="decimal"/>
      <w:lvlText w:val="%4."/>
      <w:lvlJc w:val="left"/>
      <w:pPr>
        <w:ind w:left="3140" w:hanging="360"/>
      </w:pPr>
    </w:lvl>
    <w:lvl w:ilvl="4" w:tplc="04190019" w:tentative="1">
      <w:start w:val="1"/>
      <w:numFmt w:val="lowerLetter"/>
      <w:lvlText w:val="%5."/>
      <w:lvlJc w:val="left"/>
      <w:pPr>
        <w:ind w:left="3860" w:hanging="360"/>
      </w:pPr>
    </w:lvl>
    <w:lvl w:ilvl="5" w:tplc="0419001B" w:tentative="1">
      <w:start w:val="1"/>
      <w:numFmt w:val="lowerRoman"/>
      <w:lvlText w:val="%6."/>
      <w:lvlJc w:val="right"/>
      <w:pPr>
        <w:ind w:left="4580" w:hanging="180"/>
      </w:pPr>
    </w:lvl>
    <w:lvl w:ilvl="6" w:tplc="0419000F" w:tentative="1">
      <w:start w:val="1"/>
      <w:numFmt w:val="decimal"/>
      <w:lvlText w:val="%7."/>
      <w:lvlJc w:val="left"/>
      <w:pPr>
        <w:ind w:left="5300" w:hanging="360"/>
      </w:pPr>
    </w:lvl>
    <w:lvl w:ilvl="7" w:tplc="04190019" w:tentative="1">
      <w:start w:val="1"/>
      <w:numFmt w:val="lowerLetter"/>
      <w:lvlText w:val="%8."/>
      <w:lvlJc w:val="left"/>
      <w:pPr>
        <w:ind w:left="6020" w:hanging="360"/>
      </w:pPr>
    </w:lvl>
    <w:lvl w:ilvl="8" w:tplc="0419001B" w:tentative="1">
      <w:start w:val="1"/>
      <w:numFmt w:val="lowerRoman"/>
      <w:lvlText w:val="%9."/>
      <w:lvlJc w:val="right"/>
      <w:pPr>
        <w:ind w:left="6740" w:hanging="180"/>
      </w:pPr>
    </w:lvl>
  </w:abstractNum>
  <w:abstractNum w:abstractNumId="19">
    <w:nsid w:val="0758702D"/>
    <w:multiLevelType w:val="hybridMultilevel"/>
    <w:tmpl w:val="0E505926"/>
    <w:lvl w:ilvl="0" w:tplc="101AF498">
      <w:start w:val="1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123B9F"/>
    <w:multiLevelType w:val="hybridMultilevel"/>
    <w:tmpl w:val="F940D3C0"/>
    <w:lvl w:ilvl="0" w:tplc="0EB2FD38">
      <w:start w:val="1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3">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lvlOverride w:ilvl="7">
      <w:startOverride w:val="6"/>
    </w:lvlOverride>
    <w:lvlOverride w:ilvl="8">
      <w:startOverride w:val="6"/>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8"/>
  </w:num>
  <w:num w:numId="20">
    <w:abstractNumId w:val="19"/>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F0C82"/>
    <w:rsid w:val="00030A8D"/>
    <w:rsid w:val="0007316C"/>
    <w:rsid w:val="000B3EA2"/>
    <w:rsid w:val="000E31D0"/>
    <w:rsid w:val="001F504D"/>
    <w:rsid w:val="003043FA"/>
    <w:rsid w:val="00385D3A"/>
    <w:rsid w:val="003E5095"/>
    <w:rsid w:val="00402CEA"/>
    <w:rsid w:val="00404185"/>
    <w:rsid w:val="004D388F"/>
    <w:rsid w:val="00571720"/>
    <w:rsid w:val="005B03E9"/>
    <w:rsid w:val="005F0C82"/>
    <w:rsid w:val="006C1ED0"/>
    <w:rsid w:val="007110CA"/>
    <w:rsid w:val="007220F3"/>
    <w:rsid w:val="007402E6"/>
    <w:rsid w:val="00761A0B"/>
    <w:rsid w:val="007837F3"/>
    <w:rsid w:val="007D23F3"/>
    <w:rsid w:val="00801E59"/>
    <w:rsid w:val="008215D6"/>
    <w:rsid w:val="00907328"/>
    <w:rsid w:val="009932FD"/>
    <w:rsid w:val="00A70726"/>
    <w:rsid w:val="00AD3101"/>
    <w:rsid w:val="00B07E72"/>
    <w:rsid w:val="00B26E46"/>
    <w:rsid w:val="00C22A77"/>
    <w:rsid w:val="00C45147"/>
    <w:rsid w:val="00CA4BB5"/>
    <w:rsid w:val="00CD6B37"/>
    <w:rsid w:val="00DF4189"/>
    <w:rsid w:val="00E11341"/>
    <w:rsid w:val="00E27DE5"/>
    <w:rsid w:val="00EF2604"/>
    <w:rsid w:val="00F73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189"/>
  </w:style>
  <w:style w:type="paragraph" w:styleId="1">
    <w:name w:val="heading 1"/>
    <w:basedOn w:val="a"/>
    <w:next w:val="a"/>
    <w:link w:val="10"/>
    <w:qFormat/>
    <w:rsid w:val="00C45147"/>
    <w:pPr>
      <w:keepNext/>
      <w:spacing w:after="0" w:line="240" w:lineRule="auto"/>
      <w:jc w:val="center"/>
      <w:outlineLvl w:val="0"/>
    </w:pPr>
    <w:rPr>
      <w:rFonts w:ascii="Times New Roman" w:eastAsia="Times New Roman" w:hAnsi="Times New Roman" w:cs="Times New Roman"/>
      <w:sz w:val="28"/>
      <w:szCs w:val="20"/>
    </w:rPr>
  </w:style>
  <w:style w:type="paragraph" w:styleId="2">
    <w:name w:val="heading 2"/>
    <w:basedOn w:val="a"/>
    <w:next w:val="a"/>
    <w:link w:val="20"/>
    <w:semiHidden/>
    <w:unhideWhenUsed/>
    <w:qFormat/>
    <w:rsid w:val="00C45147"/>
    <w:pPr>
      <w:keepNext/>
      <w:spacing w:after="0" w:line="240" w:lineRule="auto"/>
      <w:jc w:val="center"/>
      <w:outlineLvl w:val="1"/>
    </w:pPr>
    <w:rPr>
      <w:rFonts w:ascii="Times New Roman" w:eastAsia="Times New Roman" w:hAnsi="Times New Roman" w:cs="Times New Roman"/>
      <w:sz w:val="24"/>
      <w:szCs w:val="20"/>
    </w:rPr>
  </w:style>
  <w:style w:type="paragraph" w:styleId="3">
    <w:name w:val="heading 3"/>
    <w:basedOn w:val="a"/>
    <w:next w:val="a"/>
    <w:link w:val="30"/>
    <w:semiHidden/>
    <w:unhideWhenUsed/>
    <w:qFormat/>
    <w:rsid w:val="00C45147"/>
    <w:pPr>
      <w:keepNext/>
      <w:spacing w:after="0" w:line="240" w:lineRule="auto"/>
      <w:jc w:val="center"/>
      <w:outlineLvl w:val="2"/>
    </w:pPr>
    <w:rPr>
      <w:rFonts w:ascii="Times New Roman" w:eastAsia="Times New Roman" w:hAnsi="Times New Roman" w:cs="Times New Roman"/>
      <w:b/>
      <w:sz w:val="5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Основной текст (3)_"/>
    <w:basedOn w:val="a0"/>
    <w:link w:val="32"/>
    <w:uiPriority w:val="99"/>
    <w:locked/>
    <w:rsid w:val="005F0C82"/>
    <w:rPr>
      <w:rFonts w:ascii="Times New Roman" w:hAnsi="Times New Roman" w:cs="Times New Roman"/>
      <w:b/>
      <w:bCs/>
      <w:i/>
      <w:iCs/>
      <w:sz w:val="26"/>
      <w:szCs w:val="26"/>
      <w:shd w:val="clear" w:color="auto" w:fill="FFFFFF"/>
    </w:rPr>
  </w:style>
  <w:style w:type="paragraph" w:customStyle="1" w:styleId="32">
    <w:name w:val="Основной текст (3)"/>
    <w:basedOn w:val="a"/>
    <w:link w:val="31"/>
    <w:uiPriority w:val="99"/>
    <w:rsid w:val="005F0C82"/>
    <w:pPr>
      <w:widowControl w:val="0"/>
      <w:shd w:val="clear" w:color="auto" w:fill="FFFFFF"/>
      <w:spacing w:after="420" w:line="240" w:lineRule="atLeast"/>
      <w:jc w:val="center"/>
    </w:pPr>
    <w:rPr>
      <w:rFonts w:ascii="Times New Roman" w:hAnsi="Times New Roman" w:cs="Times New Roman"/>
      <w:b/>
      <w:bCs/>
      <w:i/>
      <w:iCs/>
      <w:sz w:val="26"/>
      <w:szCs w:val="26"/>
    </w:rPr>
  </w:style>
  <w:style w:type="character" w:customStyle="1" w:styleId="4">
    <w:name w:val="Основной текст (4)_"/>
    <w:basedOn w:val="a0"/>
    <w:link w:val="40"/>
    <w:uiPriority w:val="99"/>
    <w:locked/>
    <w:rsid w:val="005F0C82"/>
    <w:rPr>
      <w:rFonts w:ascii="Times New Roman" w:hAnsi="Times New Roman" w:cs="Times New Roman"/>
      <w:b/>
      <w:bCs/>
      <w:sz w:val="28"/>
      <w:szCs w:val="28"/>
      <w:shd w:val="clear" w:color="auto" w:fill="FFFFFF"/>
    </w:rPr>
  </w:style>
  <w:style w:type="paragraph" w:customStyle="1" w:styleId="40">
    <w:name w:val="Основной текст (4)"/>
    <w:basedOn w:val="a"/>
    <w:link w:val="4"/>
    <w:uiPriority w:val="99"/>
    <w:rsid w:val="005F0C82"/>
    <w:pPr>
      <w:widowControl w:val="0"/>
      <w:shd w:val="clear" w:color="auto" w:fill="FFFFFF"/>
      <w:spacing w:before="420" w:after="60" w:line="240" w:lineRule="atLeast"/>
      <w:jc w:val="center"/>
    </w:pPr>
    <w:rPr>
      <w:rFonts w:ascii="Times New Roman" w:hAnsi="Times New Roman" w:cs="Times New Roman"/>
      <w:b/>
      <w:bCs/>
      <w:sz w:val="28"/>
      <w:szCs w:val="28"/>
    </w:rPr>
  </w:style>
  <w:style w:type="character" w:customStyle="1" w:styleId="21">
    <w:name w:val="Основной текст (2)_"/>
    <w:basedOn w:val="a0"/>
    <w:link w:val="210"/>
    <w:uiPriority w:val="99"/>
    <w:locked/>
    <w:rsid w:val="005F0C82"/>
    <w:rPr>
      <w:rFonts w:ascii="Times New Roman" w:hAnsi="Times New Roman" w:cs="Times New Roman"/>
      <w:sz w:val="28"/>
      <w:szCs w:val="28"/>
      <w:shd w:val="clear" w:color="auto" w:fill="FFFFFF"/>
    </w:rPr>
  </w:style>
  <w:style w:type="paragraph" w:customStyle="1" w:styleId="210">
    <w:name w:val="Основной текст (2)1"/>
    <w:basedOn w:val="a"/>
    <w:link w:val="21"/>
    <w:uiPriority w:val="99"/>
    <w:rsid w:val="005F0C82"/>
    <w:pPr>
      <w:widowControl w:val="0"/>
      <w:shd w:val="clear" w:color="auto" w:fill="FFFFFF"/>
      <w:spacing w:before="60" w:after="420" w:line="240" w:lineRule="atLeast"/>
      <w:jc w:val="both"/>
    </w:pPr>
    <w:rPr>
      <w:rFonts w:ascii="Times New Roman" w:hAnsi="Times New Roman" w:cs="Times New Roman"/>
      <w:sz w:val="28"/>
      <w:szCs w:val="28"/>
    </w:rPr>
  </w:style>
  <w:style w:type="character" w:customStyle="1" w:styleId="6">
    <w:name w:val="Основной текст (6)_"/>
    <w:basedOn w:val="a0"/>
    <w:link w:val="60"/>
    <w:uiPriority w:val="99"/>
    <w:locked/>
    <w:rsid w:val="005F0C82"/>
    <w:rPr>
      <w:rFonts w:ascii="Times New Roman" w:hAnsi="Times New Roman" w:cs="Times New Roman"/>
      <w:w w:val="250"/>
      <w:sz w:val="8"/>
      <w:szCs w:val="8"/>
      <w:shd w:val="clear" w:color="auto" w:fill="FFFFFF"/>
    </w:rPr>
  </w:style>
  <w:style w:type="paragraph" w:customStyle="1" w:styleId="60">
    <w:name w:val="Основной текст (6)"/>
    <w:basedOn w:val="a"/>
    <w:link w:val="6"/>
    <w:uiPriority w:val="99"/>
    <w:rsid w:val="005F0C82"/>
    <w:pPr>
      <w:widowControl w:val="0"/>
      <w:shd w:val="clear" w:color="auto" w:fill="FFFFFF"/>
      <w:spacing w:after="0" w:line="240" w:lineRule="atLeast"/>
      <w:jc w:val="both"/>
    </w:pPr>
    <w:rPr>
      <w:rFonts w:ascii="Times New Roman" w:hAnsi="Times New Roman" w:cs="Times New Roman"/>
      <w:w w:val="250"/>
      <w:sz w:val="8"/>
      <w:szCs w:val="8"/>
    </w:rPr>
  </w:style>
  <w:style w:type="character" w:customStyle="1" w:styleId="10Exact">
    <w:name w:val="Основной текст (10) Exact"/>
    <w:basedOn w:val="a0"/>
    <w:link w:val="100"/>
    <w:uiPriority w:val="99"/>
    <w:locked/>
    <w:rsid w:val="005F0C82"/>
    <w:rPr>
      <w:rFonts w:ascii="Times New Roman" w:hAnsi="Times New Roman" w:cs="Times New Roman"/>
      <w:sz w:val="17"/>
      <w:szCs w:val="17"/>
      <w:shd w:val="clear" w:color="auto" w:fill="FFFFFF"/>
    </w:rPr>
  </w:style>
  <w:style w:type="paragraph" w:customStyle="1" w:styleId="100">
    <w:name w:val="Основной текст (10)"/>
    <w:basedOn w:val="a"/>
    <w:link w:val="10Exact"/>
    <w:uiPriority w:val="99"/>
    <w:rsid w:val="005F0C82"/>
    <w:pPr>
      <w:widowControl w:val="0"/>
      <w:shd w:val="clear" w:color="auto" w:fill="FFFFFF"/>
      <w:spacing w:after="0" w:line="240" w:lineRule="atLeast"/>
      <w:jc w:val="right"/>
    </w:pPr>
    <w:rPr>
      <w:rFonts w:ascii="Times New Roman" w:hAnsi="Times New Roman" w:cs="Times New Roman"/>
      <w:sz w:val="17"/>
      <w:szCs w:val="17"/>
    </w:rPr>
  </w:style>
  <w:style w:type="character" w:customStyle="1" w:styleId="5">
    <w:name w:val="Основной текст (5)_"/>
    <w:basedOn w:val="a0"/>
    <w:link w:val="50"/>
    <w:uiPriority w:val="99"/>
    <w:locked/>
    <w:rsid w:val="005F0C82"/>
    <w:rPr>
      <w:rFonts w:ascii="Georgia" w:hAnsi="Georgia" w:cs="Georgia"/>
      <w:sz w:val="15"/>
      <w:szCs w:val="15"/>
      <w:shd w:val="clear" w:color="auto" w:fill="FFFFFF"/>
    </w:rPr>
  </w:style>
  <w:style w:type="paragraph" w:customStyle="1" w:styleId="50">
    <w:name w:val="Основной текст (5)"/>
    <w:basedOn w:val="a"/>
    <w:link w:val="5"/>
    <w:uiPriority w:val="99"/>
    <w:rsid w:val="005F0C82"/>
    <w:pPr>
      <w:widowControl w:val="0"/>
      <w:shd w:val="clear" w:color="auto" w:fill="FFFFFF"/>
      <w:spacing w:after="120" w:line="240" w:lineRule="atLeast"/>
    </w:pPr>
    <w:rPr>
      <w:rFonts w:ascii="Georgia" w:hAnsi="Georgia" w:cs="Georgia"/>
      <w:sz w:val="15"/>
      <w:szCs w:val="15"/>
    </w:rPr>
  </w:style>
  <w:style w:type="character" w:customStyle="1" w:styleId="7">
    <w:name w:val="Основной текст (7)_"/>
    <w:basedOn w:val="a0"/>
    <w:link w:val="70"/>
    <w:uiPriority w:val="99"/>
    <w:locked/>
    <w:rsid w:val="005F0C82"/>
    <w:rPr>
      <w:rFonts w:ascii="Times New Roman" w:hAnsi="Times New Roman" w:cs="Times New Roman"/>
      <w:sz w:val="14"/>
      <w:szCs w:val="14"/>
      <w:shd w:val="clear" w:color="auto" w:fill="FFFFFF"/>
    </w:rPr>
  </w:style>
  <w:style w:type="paragraph" w:customStyle="1" w:styleId="70">
    <w:name w:val="Основной текст (7)"/>
    <w:basedOn w:val="a"/>
    <w:link w:val="7"/>
    <w:uiPriority w:val="99"/>
    <w:rsid w:val="005F0C82"/>
    <w:pPr>
      <w:widowControl w:val="0"/>
      <w:shd w:val="clear" w:color="auto" w:fill="FFFFFF"/>
      <w:spacing w:after="120" w:line="240" w:lineRule="atLeast"/>
    </w:pPr>
    <w:rPr>
      <w:rFonts w:ascii="Times New Roman" w:hAnsi="Times New Roman" w:cs="Times New Roman"/>
      <w:sz w:val="14"/>
      <w:szCs w:val="14"/>
    </w:rPr>
  </w:style>
  <w:style w:type="character" w:customStyle="1" w:styleId="a3">
    <w:name w:val="Оглавление_"/>
    <w:basedOn w:val="a0"/>
    <w:link w:val="a4"/>
    <w:uiPriority w:val="99"/>
    <w:locked/>
    <w:rsid w:val="005F0C82"/>
    <w:rPr>
      <w:rFonts w:ascii="Times New Roman" w:hAnsi="Times New Roman" w:cs="Times New Roman"/>
      <w:sz w:val="28"/>
      <w:szCs w:val="28"/>
      <w:shd w:val="clear" w:color="auto" w:fill="FFFFFF"/>
    </w:rPr>
  </w:style>
  <w:style w:type="paragraph" w:customStyle="1" w:styleId="a4">
    <w:name w:val="Оглавление"/>
    <w:basedOn w:val="a"/>
    <w:link w:val="a3"/>
    <w:uiPriority w:val="99"/>
    <w:rsid w:val="005F0C82"/>
    <w:pPr>
      <w:widowControl w:val="0"/>
      <w:shd w:val="clear" w:color="auto" w:fill="FFFFFF"/>
      <w:spacing w:after="0" w:line="317" w:lineRule="exact"/>
      <w:jc w:val="both"/>
    </w:pPr>
    <w:rPr>
      <w:rFonts w:ascii="Times New Roman" w:hAnsi="Times New Roman" w:cs="Times New Roman"/>
      <w:sz w:val="28"/>
      <w:szCs w:val="28"/>
    </w:rPr>
  </w:style>
  <w:style w:type="character" w:customStyle="1" w:styleId="a5">
    <w:name w:val="Подпись к таблице_"/>
    <w:basedOn w:val="a0"/>
    <w:link w:val="a6"/>
    <w:uiPriority w:val="99"/>
    <w:locked/>
    <w:rsid w:val="005F0C82"/>
    <w:rPr>
      <w:rFonts w:ascii="Times New Roman" w:hAnsi="Times New Roman" w:cs="Times New Roman"/>
      <w:sz w:val="28"/>
      <w:szCs w:val="28"/>
      <w:shd w:val="clear" w:color="auto" w:fill="FFFFFF"/>
    </w:rPr>
  </w:style>
  <w:style w:type="paragraph" w:customStyle="1" w:styleId="a6">
    <w:name w:val="Подпись к таблице"/>
    <w:basedOn w:val="a"/>
    <w:link w:val="a5"/>
    <w:uiPriority w:val="99"/>
    <w:rsid w:val="005F0C82"/>
    <w:pPr>
      <w:widowControl w:val="0"/>
      <w:shd w:val="clear" w:color="auto" w:fill="FFFFFF"/>
      <w:spacing w:after="60" w:line="240" w:lineRule="atLeast"/>
    </w:pPr>
    <w:rPr>
      <w:rFonts w:ascii="Times New Roman" w:hAnsi="Times New Roman" w:cs="Times New Roman"/>
      <w:sz w:val="28"/>
      <w:szCs w:val="28"/>
    </w:rPr>
  </w:style>
  <w:style w:type="character" w:customStyle="1" w:styleId="22">
    <w:name w:val="Заголовок №2_"/>
    <w:basedOn w:val="a0"/>
    <w:link w:val="23"/>
    <w:uiPriority w:val="99"/>
    <w:locked/>
    <w:rsid w:val="005F0C82"/>
    <w:rPr>
      <w:rFonts w:ascii="Times New Roman" w:hAnsi="Times New Roman" w:cs="Times New Roman"/>
      <w:sz w:val="28"/>
      <w:szCs w:val="28"/>
      <w:shd w:val="clear" w:color="auto" w:fill="FFFFFF"/>
    </w:rPr>
  </w:style>
  <w:style w:type="paragraph" w:customStyle="1" w:styleId="23">
    <w:name w:val="Заголовок №2"/>
    <w:basedOn w:val="a"/>
    <w:link w:val="22"/>
    <w:uiPriority w:val="99"/>
    <w:rsid w:val="005F0C82"/>
    <w:pPr>
      <w:widowControl w:val="0"/>
      <w:shd w:val="clear" w:color="auto" w:fill="FFFFFF"/>
      <w:spacing w:after="0" w:line="322" w:lineRule="exact"/>
      <w:ind w:firstLine="580"/>
      <w:jc w:val="both"/>
      <w:outlineLvl w:val="1"/>
    </w:pPr>
    <w:rPr>
      <w:rFonts w:ascii="Times New Roman" w:hAnsi="Times New Roman" w:cs="Times New Roman"/>
      <w:sz w:val="28"/>
      <w:szCs w:val="28"/>
    </w:rPr>
  </w:style>
  <w:style w:type="character" w:customStyle="1" w:styleId="8">
    <w:name w:val="Основной текст (8)_"/>
    <w:basedOn w:val="a0"/>
    <w:link w:val="80"/>
    <w:uiPriority w:val="99"/>
    <w:locked/>
    <w:rsid w:val="005F0C82"/>
    <w:rPr>
      <w:rFonts w:ascii="Georgia" w:hAnsi="Georgia" w:cs="Georgia"/>
      <w:sz w:val="20"/>
      <w:szCs w:val="20"/>
      <w:shd w:val="clear" w:color="auto" w:fill="FFFFFF"/>
    </w:rPr>
  </w:style>
  <w:style w:type="paragraph" w:customStyle="1" w:styleId="80">
    <w:name w:val="Основной текст (8)"/>
    <w:basedOn w:val="a"/>
    <w:link w:val="8"/>
    <w:uiPriority w:val="99"/>
    <w:rsid w:val="005F0C82"/>
    <w:pPr>
      <w:widowControl w:val="0"/>
      <w:shd w:val="clear" w:color="auto" w:fill="FFFFFF"/>
      <w:spacing w:after="0" w:line="240" w:lineRule="atLeast"/>
      <w:jc w:val="both"/>
    </w:pPr>
    <w:rPr>
      <w:rFonts w:ascii="Georgia" w:hAnsi="Georgia" w:cs="Georgia"/>
      <w:sz w:val="20"/>
      <w:szCs w:val="20"/>
    </w:rPr>
  </w:style>
  <w:style w:type="character" w:customStyle="1" w:styleId="11">
    <w:name w:val="Заголовок №1_"/>
    <w:basedOn w:val="a0"/>
    <w:link w:val="12"/>
    <w:uiPriority w:val="99"/>
    <w:locked/>
    <w:rsid w:val="005F0C82"/>
    <w:rPr>
      <w:rFonts w:ascii="Times New Roman" w:hAnsi="Times New Roman" w:cs="Times New Roman"/>
      <w:sz w:val="28"/>
      <w:szCs w:val="28"/>
      <w:shd w:val="clear" w:color="auto" w:fill="FFFFFF"/>
    </w:rPr>
  </w:style>
  <w:style w:type="paragraph" w:customStyle="1" w:styleId="12">
    <w:name w:val="Заголовок №1"/>
    <w:basedOn w:val="a"/>
    <w:link w:val="11"/>
    <w:uiPriority w:val="99"/>
    <w:rsid w:val="005F0C82"/>
    <w:pPr>
      <w:widowControl w:val="0"/>
      <w:shd w:val="clear" w:color="auto" w:fill="FFFFFF"/>
      <w:spacing w:after="0" w:line="317" w:lineRule="exact"/>
      <w:jc w:val="both"/>
      <w:outlineLvl w:val="0"/>
    </w:pPr>
    <w:rPr>
      <w:rFonts w:ascii="Times New Roman" w:hAnsi="Times New Roman" w:cs="Times New Roman"/>
      <w:sz w:val="28"/>
      <w:szCs w:val="28"/>
    </w:rPr>
  </w:style>
  <w:style w:type="character" w:customStyle="1" w:styleId="9">
    <w:name w:val="Основной текст (9)_"/>
    <w:basedOn w:val="a0"/>
    <w:link w:val="90"/>
    <w:uiPriority w:val="99"/>
    <w:locked/>
    <w:rsid w:val="005F0C82"/>
    <w:rPr>
      <w:rFonts w:ascii="Times New Roman" w:hAnsi="Times New Roman" w:cs="Times New Roman"/>
      <w:i/>
      <w:iCs/>
      <w:sz w:val="17"/>
      <w:szCs w:val="17"/>
      <w:shd w:val="clear" w:color="auto" w:fill="FFFFFF"/>
    </w:rPr>
  </w:style>
  <w:style w:type="paragraph" w:customStyle="1" w:styleId="90">
    <w:name w:val="Основной текст (9)"/>
    <w:basedOn w:val="a"/>
    <w:link w:val="9"/>
    <w:uiPriority w:val="99"/>
    <w:rsid w:val="005F0C82"/>
    <w:pPr>
      <w:widowControl w:val="0"/>
      <w:shd w:val="clear" w:color="auto" w:fill="FFFFFF"/>
      <w:spacing w:after="0" w:line="240" w:lineRule="atLeast"/>
      <w:jc w:val="both"/>
    </w:pPr>
    <w:rPr>
      <w:rFonts w:ascii="Times New Roman" w:hAnsi="Times New Roman" w:cs="Times New Roman"/>
      <w:i/>
      <w:iCs/>
      <w:sz w:val="17"/>
      <w:szCs w:val="17"/>
    </w:rPr>
  </w:style>
  <w:style w:type="character" w:customStyle="1" w:styleId="110">
    <w:name w:val="Основной текст (11)_"/>
    <w:basedOn w:val="a0"/>
    <w:link w:val="111"/>
    <w:uiPriority w:val="99"/>
    <w:locked/>
    <w:rsid w:val="005F0C82"/>
    <w:rPr>
      <w:rFonts w:ascii="CordiaUPC" w:hAnsi="CordiaUPC" w:cs="CordiaUPC"/>
      <w:spacing w:val="20"/>
      <w:sz w:val="16"/>
      <w:szCs w:val="16"/>
      <w:shd w:val="clear" w:color="auto" w:fill="FFFFFF"/>
      <w:lang w:val="en-US" w:eastAsia="en-US"/>
    </w:rPr>
  </w:style>
  <w:style w:type="paragraph" w:customStyle="1" w:styleId="111">
    <w:name w:val="Основной текст (11)"/>
    <w:basedOn w:val="a"/>
    <w:link w:val="110"/>
    <w:uiPriority w:val="99"/>
    <w:rsid w:val="005F0C82"/>
    <w:pPr>
      <w:widowControl w:val="0"/>
      <w:shd w:val="clear" w:color="auto" w:fill="FFFFFF"/>
      <w:spacing w:after="180" w:line="240" w:lineRule="atLeast"/>
    </w:pPr>
    <w:rPr>
      <w:rFonts w:ascii="CordiaUPC" w:hAnsi="CordiaUPC" w:cs="CordiaUPC"/>
      <w:spacing w:val="20"/>
      <w:sz w:val="16"/>
      <w:szCs w:val="16"/>
      <w:lang w:val="en-US" w:eastAsia="en-US"/>
    </w:rPr>
  </w:style>
  <w:style w:type="character" w:customStyle="1" w:styleId="24">
    <w:name w:val="Основной текст (2) + Полужирный"/>
    <w:basedOn w:val="21"/>
    <w:uiPriority w:val="99"/>
    <w:rsid w:val="005F0C82"/>
    <w:rPr>
      <w:b/>
      <w:bCs/>
    </w:rPr>
  </w:style>
  <w:style w:type="character" w:customStyle="1" w:styleId="6Exact">
    <w:name w:val="Основной текст (6) Exact"/>
    <w:basedOn w:val="a0"/>
    <w:uiPriority w:val="99"/>
    <w:rsid w:val="005F0C82"/>
    <w:rPr>
      <w:rFonts w:ascii="Times New Roman" w:hAnsi="Times New Roman" w:cs="Times New Roman" w:hint="default"/>
      <w:strike w:val="0"/>
      <w:dstrike w:val="0"/>
      <w:w w:val="250"/>
      <w:sz w:val="8"/>
      <w:szCs w:val="8"/>
      <w:u w:val="none"/>
      <w:effect w:val="none"/>
      <w:lang w:val="en-US" w:eastAsia="en-US"/>
    </w:rPr>
  </w:style>
  <w:style w:type="character" w:customStyle="1" w:styleId="6Georgia">
    <w:name w:val="Основной текст (6) + Georgia"/>
    <w:aliases w:val="Курсив3,Интервал 0 pt,Масштаб 100% Exact"/>
    <w:basedOn w:val="6"/>
    <w:uiPriority w:val="99"/>
    <w:rsid w:val="005F0C82"/>
    <w:rPr>
      <w:rFonts w:ascii="Georgia" w:hAnsi="Georgia" w:cs="Georgia"/>
      <w:i/>
      <w:iCs/>
      <w:color w:val="000000"/>
      <w:spacing w:val="-10"/>
      <w:w w:val="100"/>
      <w:position w:val="0"/>
      <w:lang w:val="en-US" w:eastAsia="en-US"/>
    </w:rPr>
  </w:style>
  <w:style w:type="character" w:customStyle="1" w:styleId="51">
    <w:name w:val="Основной текст (5) + Малые прописные"/>
    <w:basedOn w:val="5"/>
    <w:uiPriority w:val="99"/>
    <w:rsid w:val="005F0C82"/>
    <w:rPr>
      <w:smallCaps/>
    </w:rPr>
  </w:style>
  <w:style w:type="character" w:customStyle="1" w:styleId="25">
    <w:name w:val="Основной текст (2)"/>
    <w:basedOn w:val="21"/>
    <w:uiPriority w:val="99"/>
    <w:rsid w:val="005F0C82"/>
  </w:style>
  <w:style w:type="character" w:customStyle="1" w:styleId="211pt">
    <w:name w:val="Основной текст (2) + 11 pt"/>
    <w:basedOn w:val="21"/>
    <w:uiPriority w:val="99"/>
    <w:rsid w:val="005F0C82"/>
    <w:rPr>
      <w:sz w:val="22"/>
      <w:szCs w:val="22"/>
    </w:rPr>
  </w:style>
  <w:style w:type="character" w:customStyle="1" w:styleId="8TrebuchetMS">
    <w:name w:val="Основной текст (8) + Trebuchet MS"/>
    <w:aliases w:val="4 pt,Курсив2"/>
    <w:basedOn w:val="8"/>
    <w:uiPriority w:val="99"/>
    <w:rsid w:val="005F0C82"/>
    <w:rPr>
      <w:rFonts w:ascii="Trebuchet MS" w:hAnsi="Trebuchet MS" w:cs="Trebuchet MS"/>
      <w:i/>
      <w:iCs/>
      <w:sz w:val="8"/>
      <w:szCs w:val="8"/>
    </w:rPr>
  </w:style>
  <w:style w:type="character" w:customStyle="1" w:styleId="91">
    <w:name w:val="Основной текст (9) + Не курсив"/>
    <w:basedOn w:val="9"/>
    <w:uiPriority w:val="99"/>
    <w:rsid w:val="005F0C82"/>
  </w:style>
  <w:style w:type="character" w:customStyle="1" w:styleId="6Georgia1">
    <w:name w:val="Основной текст (6) + Georgia1"/>
    <w:aliases w:val="Курсив1,Интервал 0 pt1,Масштаб 100%"/>
    <w:basedOn w:val="6"/>
    <w:uiPriority w:val="99"/>
    <w:rsid w:val="005F0C82"/>
    <w:rPr>
      <w:rFonts w:ascii="Georgia" w:hAnsi="Georgia" w:cs="Georgia"/>
      <w:i/>
      <w:iCs/>
      <w:spacing w:val="-10"/>
      <w:w w:val="100"/>
      <w:lang w:val="en-US" w:eastAsia="en-US"/>
    </w:rPr>
  </w:style>
  <w:style w:type="character" w:customStyle="1" w:styleId="2Exact">
    <w:name w:val="Основной текст (2) Exact"/>
    <w:basedOn w:val="a0"/>
    <w:uiPriority w:val="99"/>
    <w:rsid w:val="005F0C82"/>
    <w:rPr>
      <w:rFonts w:ascii="Times New Roman" w:hAnsi="Times New Roman" w:cs="Times New Roman" w:hint="default"/>
      <w:strike w:val="0"/>
      <w:dstrike w:val="0"/>
      <w:sz w:val="28"/>
      <w:szCs w:val="28"/>
      <w:u w:val="none"/>
      <w:effect w:val="none"/>
    </w:rPr>
  </w:style>
  <w:style w:type="character" w:customStyle="1" w:styleId="10">
    <w:name w:val="Заголовок 1 Знак"/>
    <w:basedOn w:val="a0"/>
    <w:link w:val="1"/>
    <w:rsid w:val="00C45147"/>
    <w:rPr>
      <w:rFonts w:ascii="Times New Roman" w:eastAsia="Times New Roman" w:hAnsi="Times New Roman" w:cs="Times New Roman"/>
      <w:sz w:val="28"/>
      <w:szCs w:val="20"/>
    </w:rPr>
  </w:style>
  <w:style w:type="character" w:customStyle="1" w:styleId="20">
    <w:name w:val="Заголовок 2 Знак"/>
    <w:basedOn w:val="a0"/>
    <w:link w:val="2"/>
    <w:semiHidden/>
    <w:rsid w:val="00C45147"/>
    <w:rPr>
      <w:rFonts w:ascii="Times New Roman" w:eastAsia="Times New Roman" w:hAnsi="Times New Roman" w:cs="Times New Roman"/>
      <w:sz w:val="24"/>
      <w:szCs w:val="20"/>
    </w:rPr>
  </w:style>
  <w:style w:type="character" w:customStyle="1" w:styleId="30">
    <w:name w:val="Заголовок 3 Знак"/>
    <w:basedOn w:val="a0"/>
    <w:link w:val="3"/>
    <w:semiHidden/>
    <w:rsid w:val="00C45147"/>
    <w:rPr>
      <w:rFonts w:ascii="Times New Roman" w:eastAsia="Times New Roman" w:hAnsi="Times New Roman" w:cs="Times New Roman"/>
      <w:b/>
      <w:sz w:val="52"/>
      <w:szCs w:val="20"/>
    </w:rPr>
  </w:style>
  <w:style w:type="paragraph" w:styleId="a7">
    <w:name w:val="Balloon Text"/>
    <w:basedOn w:val="a"/>
    <w:link w:val="a8"/>
    <w:uiPriority w:val="99"/>
    <w:semiHidden/>
    <w:unhideWhenUsed/>
    <w:rsid w:val="00C4514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45147"/>
    <w:rPr>
      <w:rFonts w:ascii="Tahoma" w:hAnsi="Tahoma" w:cs="Tahoma"/>
      <w:sz w:val="16"/>
      <w:szCs w:val="16"/>
    </w:rPr>
  </w:style>
  <w:style w:type="paragraph" w:styleId="33">
    <w:name w:val="Body Text Indent 3"/>
    <w:basedOn w:val="a"/>
    <w:link w:val="34"/>
    <w:uiPriority w:val="99"/>
    <w:semiHidden/>
    <w:unhideWhenUsed/>
    <w:rsid w:val="003E5095"/>
    <w:pPr>
      <w:spacing w:after="0" w:line="240" w:lineRule="auto"/>
      <w:ind w:firstLine="720"/>
      <w:jc w:val="both"/>
    </w:pPr>
    <w:rPr>
      <w:rFonts w:ascii="Times New Roman" w:eastAsia="Arial Unicode MS" w:hAnsi="Times New Roman" w:cs="Times New Roman"/>
      <w:sz w:val="24"/>
      <w:szCs w:val="20"/>
    </w:rPr>
  </w:style>
  <w:style w:type="character" w:customStyle="1" w:styleId="34">
    <w:name w:val="Основной текст с отступом 3 Знак"/>
    <w:basedOn w:val="a0"/>
    <w:link w:val="33"/>
    <w:uiPriority w:val="99"/>
    <w:semiHidden/>
    <w:rsid w:val="003E5095"/>
    <w:rPr>
      <w:rFonts w:ascii="Times New Roman" w:eastAsia="Arial Unicode MS" w:hAnsi="Times New Roman" w:cs="Times New Roman"/>
      <w:sz w:val="24"/>
      <w:szCs w:val="20"/>
    </w:rPr>
  </w:style>
  <w:style w:type="paragraph" w:customStyle="1" w:styleId="310">
    <w:name w:val="Основной текст (3)1"/>
    <w:basedOn w:val="a"/>
    <w:uiPriority w:val="99"/>
    <w:rsid w:val="003E5095"/>
    <w:pPr>
      <w:widowControl w:val="0"/>
      <w:shd w:val="clear" w:color="auto" w:fill="FFFFFF"/>
      <w:spacing w:after="360" w:line="360" w:lineRule="exact"/>
    </w:pPr>
    <w:rPr>
      <w:rFonts w:ascii="Times New Roman" w:eastAsia="Arial Unicode MS"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11602867">
      <w:bodyDiv w:val="1"/>
      <w:marLeft w:val="0"/>
      <w:marRight w:val="0"/>
      <w:marTop w:val="0"/>
      <w:marBottom w:val="0"/>
      <w:divBdr>
        <w:top w:val="none" w:sz="0" w:space="0" w:color="auto"/>
        <w:left w:val="none" w:sz="0" w:space="0" w:color="auto"/>
        <w:bottom w:val="none" w:sz="0" w:space="0" w:color="auto"/>
        <w:right w:val="none" w:sz="0" w:space="0" w:color="auto"/>
      </w:divBdr>
    </w:div>
    <w:div w:id="1353846899">
      <w:bodyDiv w:val="1"/>
      <w:marLeft w:val="0"/>
      <w:marRight w:val="0"/>
      <w:marTop w:val="0"/>
      <w:marBottom w:val="0"/>
      <w:divBdr>
        <w:top w:val="none" w:sz="0" w:space="0" w:color="auto"/>
        <w:left w:val="none" w:sz="0" w:space="0" w:color="auto"/>
        <w:bottom w:val="none" w:sz="0" w:space="0" w:color="auto"/>
        <w:right w:val="none" w:sz="0" w:space="0" w:color="auto"/>
      </w:divBdr>
    </w:div>
    <w:div w:id="190671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9D84A-CCFC-4F53-B654-15A1F0B3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13</Pages>
  <Words>3635</Words>
  <Characters>20720</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21</cp:revision>
  <cp:lastPrinted>2015-07-06T09:21:00Z</cp:lastPrinted>
  <dcterms:created xsi:type="dcterms:W3CDTF">2015-06-17T07:11:00Z</dcterms:created>
  <dcterms:modified xsi:type="dcterms:W3CDTF">2015-07-06T09:36:00Z</dcterms:modified>
</cp:coreProperties>
</file>